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b5c" w14:textId="ad28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22 декабря 2017 года № 20/1. Зарегистрировано Департаментом юстиции Северо-Казахстанской области 9 января 2018 года № 4478.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3 214 053,8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298 205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3 903,8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2 906 445,0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3 229 230,4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4 143,9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3 071,1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- 19 320,5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19 320,5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3 071,1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15 176,6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установленного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установленного областным маслихатом;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акциза на бензин (за исключением авиационного) и дизельное топливо;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2018 год формируются за счет следующих неналоговых поступлений: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доходы от аренды имущества, находящегося в государственной собственности;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неналоговые поступления.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переданной из областного бюджета в бюджет района в сумме – 2 361 493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сельских округов на 2018 –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в районном бюджете на 2018 год целевые текущие трансферты и бюджетные кредиты в сумме 137 622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внедрение консультантов по социальной работе и ассистентов в Центре занятости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Плана мероприятий по обеспечению прав и улучшения качества жизни инвалидов в Республике Казахстан на 2012 – 2018 года,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рынка труда;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бюджетные кредиты из республиканского бюджета для реализации мер социальной поддержки специалистов.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в районном бюджете на 2018 год целевые текущие трансферты, целевые трансферты на развитие из областного бюджета в сумме 343 501,3 тысяч тенге, согласно приложению 8: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автодорог районного значения КТНА-350 "Подъезд к городу Сергеевка";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организаций образования высокоскоростным доступом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и доставку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профилактических мероприятий против энзоотических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ремонт объектов городов 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жилых домов в городе Сергеевке;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разработку проектно-сметной документации на строительство канализационных сетей и очистных сооружений в городе Сергеевке.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Шал акына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Обеспечить в 2018 году выплату заработной платы работникам бюджетной сферы в полном объеме.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Действие пункта 12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районном бюджете предусмотрены бюджетные изъятия, передаваемые из бюджета города Сергеевки в районный бюджет на 2018 год в сумме 23 471 тысяч тенге.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лимит долга местного исполнительного органа на 2018 год в сумме 3 071,1 тысяч тенге.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района Шал акына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Амрин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22 декабря 2017 года №20/1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322"/>
        <w:gridCol w:w="5783"/>
        <w:gridCol w:w="3167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3 214 053,8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2 906 445,0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3229230,4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195770,7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193103,7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22 декабря 2017 года №20/1</w:t>
            </w:r>
          </w:p>
        </w:tc>
      </w:tr>
    </w:tbl>
    <w:bookmarkStart w:name="z2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2 705 699,0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2 409 689,0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2 385 819,0</w:t>
            </w:r>
          </w:p>
        </w:tc>
      </w:tr>
    </w:tbl>
    <w:bookmarkStart w:name="z3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28"/>
        <w:gridCol w:w="728"/>
        <w:gridCol w:w="153"/>
        <w:gridCol w:w="3348"/>
        <w:gridCol w:w="1780"/>
        <w:gridCol w:w="536"/>
        <w:gridCol w:w="728"/>
        <w:gridCol w:w="728"/>
        <w:gridCol w:w="76"/>
        <w:gridCol w:w="1177"/>
        <w:gridCol w:w="1782"/>
      </w:tblGrid>
      <w:tr>
        <w:trPr/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1913651,0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1566530,0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(сельским), пригородным и внутрирайонным сообщениям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</w:tr>
      <w:tr>
        <w:trPr/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 от 22 декабря 2017 года №20/1</w:t>
            </w:r>
          </w:p>
        </w:tc>
      </w:tr>
    </w:tbl>
    <w:bookmarkStart w:name="z45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6"/>
        <w:gridCol w:w="413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2 713 477,0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287 927,0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2 416 150,0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2 392 280,0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2 392 280,0</w:t>
            </w:r>
          </w:p>
        </w:tc>
      </w:tr>
    </w:tbl>
    <w:bookmarkStart w:name="z4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28"/>
        <w:gridCol w:w="728"/>
        <w:gridCol w:w="153"/>
        <w:gridCol w:w="3348"/>
        <w:gridCol w:w="1780"/>
        <w:gridCol w:w="536"/>
        <w:gridCol w:w="728"/>
        <w:gridCol w:w="728"/>
        <w:gridCol w:w="76"/>
        <w:gridCol w:w="1177"/>
        <w:gridCol w:w="1782"/>
      </w:tblGrid>
      <w:tr>
        <w:trPr/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2061863,0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1999237,0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(сельским), пригородным и внутрирайонным сообщениям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0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</w:tr>
      <w:tr>
        <w:trPr/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2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22 декабря 2017 года № 20/1</w:t>
            </w:r>
          </w:p>
        </w:tc>
      </w:tr>
    </w:tbl>
    <w:bookmarkStart w:name="z22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2018 год 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Шал акына Северо-Казахстанской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6"/>
        <w:gridCol w:w="2136"/>
        <w:gridCol w:w="1733"/>
        <w:gridCol w:w="1442"/>
        <w:gridCol w:w="1958"/>
        <w:gridCol w:w="1403"/>
        <w:gridCol w:w="2009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123.008.000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123.022. 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22 декабря 2017 года №20/1</w:t>
            </w:r>
          </w:p>
        </w:tc>
      </w:tr>
    </w:tbl>
    <w:bookmarkStart w:name="z65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2019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93"/>
        <w:gridCol w:w="2574"/>
        <w:gridCol w:w="2423"/>
        <w:gridCol w:w="2721"/>
        <w:gridCol w:w="2740"/>
        <w:gridCol w:w="1234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59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123.040.000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1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2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4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7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8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9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22 декабря 2017 года № 20/1</w:t>
            </w:r>
          </w:p>
        </w:tc>
      </w:tr>
    </w:tbl>
    <w:bookmarkStart w:name="z66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2020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93"/>
        <w:gridCol w:w="2574"/>
        <w:gridCol w:w="2423"/>
        <w:gridCol w:w="2721"/>
        <w:gridCol w:w="2740"/>
        <w:gridCol w:w="1234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72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123.040.000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4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5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6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8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0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1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2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100594,0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22 декабря 2017 года № 20/1</w:t>
            </w:r>
          </w:p>
        </w:tc>
      </w:tr>
    </w:tbl>
    <w:bookmarkStart w:name="z68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84"/>
    <w:bookmarkStart w:name="z68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районных бюджетных программ, не подлежащих секвестру в процессе исполнения районного бюджета на 2018-2020 годы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6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22 декабря 2017 года №20/1</w:t>
            </w:r>
          </w:p>
        </w:tc>
      </w:tr>
    </w:tbl>
    <w:bookmarkStart w:name="z69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2018 год 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района Шал акына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6170"/>
        <w:gridCol w:w="272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4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562"/>
        <w:gridCol w:w="447"/>
        <w:gridCol w:w="2058"/>
        <w:gridCol w:w="2058"/>
        <w:gridCol w:w="2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Развитие: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343501,3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121501,3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