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387f3" w14:textId="82387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 района Шал акына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25 октября 2017 года № 18/4. Зарегистрировано Департаментом юстиции Северо-Казахстанской области 13 ноября 2017 года № 4362. Утратил силу решением маслихата района Шал акына Северо-Казахстанской области от 19 августа 2021 года № 10/4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маслихата района Шал акына Северо Казахстанской области от 19.08.2021 </w:t>
      </w:r>
      <w:r>
        <w:rPr>
          <w:rFonts w:ascii="Times New Roman"/>
          <w:b w:val="false"/>
          <w:i w:val="false"/>
          <w:color w:val="ff0000"/>
          <w:sz w:val="28"/>
        </w:rPr>
        <w:t>№ 10/4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Экологического кодекса Республики Казахстан от 9 января 2007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маслихат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управления бесхозяйными отходами, признанными решением суда поступившими в коммунальную собственность района Шал акына Северо-Казахстанской области.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XVIII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Шал акына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Рогалев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Шал акына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акына Северо-Казахстанской области от 25 октября 2017 года № 18/4</w:t>
            </w:r>
          </w:p>
        </w:tc>
      </w:tr>
    </w:tbl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 района Шал акына Северо-Казахстанской области</w:t>
      </w:r>
    </w:p>
    <w:bookmarkEnd w:id="3"/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района Шал акына Северо-Казахстанской области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20-1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– отходы).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Передача отходов в коммунальную собственность осуществляется на основании судебного решения. 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бесхозяйными отходами осуществляется акиматом района Шал акына Северо-Казахстанской области (далее – местный исполнительный орган). 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целей управления отходами местным исполнительным органом создается комиссия из представителей заинтересованных структурных подразделений (далее - Комиссия). 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Органом по организации работ по управлению отходами определяется коммунальное государственное учреждение "Отдел архитектуры, строительства, жилищно-коммунального хозяйства, пассажирского транспорта и автомобильных дорог акимата района Шал акына Северо-Казахстанской области", уполномоченное местным исполнительным органом на осуществление функций в сфере жилищно-коммунального хозяйства и финансируемое из местного бюджета. 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бесхозяйными отходами – это деятельность по оценке, учету, дальнейшему использованию, реализации, утилизации и удалению отходов. </w:t>
      </w:r>
    </w:p>
    <w:bookmarkEnd w:id="10"/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отходов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постановлением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основаниям". 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работы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 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законодательства Республики Казахстан.</w:t>
      </w:r>
    </w:p>
    <w:bookmarkEnd w:id="15"/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процессе обращения с отходами соблюдаются требования, предусмотренные экологическим законодательством Республики Казахстан. 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