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054b" w14:textId="7100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февраля 2017 года № 11/2. Зарегистрировано Департаментом юстиции Северо-Казахстанской области 10 марта 2017 года № 4088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2015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района Шал акына Северо-Казахстанской области,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в 2017 году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