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7136" w14:textId="5fb7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Тимирязевского района Северо-Казахстанской области от 15 ноября 2017 года № 17/5. Зарегистрировано Департаментом юстиции Северо-Казахстанской области 5 декабря 2017 года № 4393. Утратил силу решением Тимирязевского районного маслихата Северо-Казахстанской области от 5 августа 2021 года № 5/6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5.08.2021 </w:t>
      </w:r>
      <w:r>
        <w:rPr>
          <w:rFonts w:ascii="Times New Roman"/>
          <w:b w:val="false"/>
          <w:i w:val="false"/>
          <w:color w:val="ff0000"/>
          <w:sz w:val="28"/>
        </w:rPr>
        <w:t>№ 5/6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Тимирязевского района Северо-Казахстанской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решение вводится в действие по истечении десяти календарных дней после дня его первого официального опубликования.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XVII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Дюсембаев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Мустафин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решением Тимирязевского районного маслихата от 15 ноября 2017 года № 17/5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Тимирязевского района Северо-Казахстанской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Тимирязевского района Северо-Казахстанской области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(далее – отходы).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Передача отходов в коммунальную собственность осуществляется на основании судебного решения.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Управление бесхозяйными отходами осуществляется местным исполнительным органом района (далее – местный исполнительный орган).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Для целей управления отходами местным исполнительным органом создается комиссия из представителей заинтересованных структурных подразделений (далее - Комиссия).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Органом по организации работ по управлению отходами определяется исполнительный орган, уполномоченный акиматом района на осуществление функций в сфере жилищно-коммунального хозяйства и финансируемый из соответствующего местного бюджета.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Управление бесхозяйными отходами – это деятельность по оценке, учету, дальнейшему использованию, реализации, утилизации и удалению отходов. </w:t>
      </w:r>
    </w:p>
    <w:bookmarkEnd w:id="10"/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отходов осуществляется в соответствии с Правилами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июля 2002 года № 833 "Некоторые вопросы учета, хранения, оценки и дальнейшего использования имущества, обращенного (поступившего) в собственность государства по отдельным основаниям".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Организация работы по безопасной утилизации и удалению невостребованных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отходы, после реализации, утилизации,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процессе обращения с отходами соблюдаются требования, предусмотренные экологическим законодательством Республики Казахстан. 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