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90ad" w14:textId="6339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Мамлютка Мамлютского района Северо-Казахстанской области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25 декабря 2017 года № 23/3. Зарегистрировано Департаментом юстиции Северо-Казахстанской области 11 января 2018 года № 4503.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Мамлютка Мамлютского района Северо-Казахстанской области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48082 тысячи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27024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174 тысячи тенге;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20884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48082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–0 тысяч тенге: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Мамлютского района Северо-Казахстанской области от 05.10.2018 </w:t>
      </w:r>
      <w:r>
        <w:rPr>
          <w:rFonts w:ascii="Times New Roman"/>
          <w:b w:val="false"/>
          <w:i w:val="false"/>
          <w:color w:val="000000"/>
          <w:sz w:val="28"/>
        </w:rPr>
        <w:t>№ 34/2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города районного значения на 2018 год формируются в соответствии с Бюджетным кодексом Республики Казахстан за счет следующих налоговых поступлений: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не облагаемым у источника выплаты, физических лиц, зарегистрированных на территории города районного значения;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лиц, имущество которых находится на территории города районного значения;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лиц, земельный участок которых находится в городе районного значения;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и юридических лиц, зарегистрированных в городе районного значения;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города районного значения формируется за счет следующих неналоговых поступлений: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акимом города районного значения за административные правонарушения;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взносы физических и юридических лиц;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города районного значения (коммунальной собственности местного самоуправления);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 города районного значения.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города районного значения формируются от продажи основного капитала.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бюджете субвенцию, передаваемую из районного бюджета в бюджет города районного значения на 2018 год, в сумме 15498 тысяч тенге. </w:t>
      </w:r>
    </w:p>
    <w:bookmarkEnd w:id="25"/>
    <w:bookmarkStart w:name="z1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Учесть в бюджете объемы целевых текущих трансфертов передаваемых из районного бюджета в бюджет коммунального государственного учреждения "Аппарат акима города Мамлютка Северо-Казахстанской области" на 2018 год, в сумме 5386 тысяч тенге.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Мамлютского района Северо-Казахстанской области от 05.10.2018 </w:t>
      </w:r>
      <w:r>
        <w:rPr>
          <w:rFonts w:ascii="Times New Roman"/>
          <w:b w:val="false"/>
          <w:i w:val="false"/>
          <w:color w:val="000000"/>
          <w:sz w:val="28"/>
        </w:rPr>
        <w:t>№ 34/2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Обеспечить выплату заработной платы работникам бюджетной сферы в полном объеме.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2018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 Мамлютского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Мамлютского района Северо-Казахстанской области от 25 декабря 2017 года № 23/3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Мамлютка Мамлютского района Северо-Казахстанской области на 2018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Мамлютского района Северо-Казахстанской области от 27.11.2018 </w:t>
      </w:r>
      <w:r>
        <w:rPr>
          <w:rFonts w:ascii="Times New Roman"/>
          <w:b w:val="false"/>
          <w:i w:val="false"/>
          <w:color w:val="ff0000"/>
          <w:sz w:val="28"/>
        </w:rPr>
        <w:t>№ 36/2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Мамлютского района Северо-Казахстанской области от 25 декабря 2017 года № 23/3</w:t>
            </w:r>
          </w:p>
        </w:tc>
      </w:tr>
    </w:tbl>
    <w:bookmarkStart w:name="z7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Мамлютка Мамлютского района Северо-Казахстанской области на 2019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478"/>
        <w:gridCol w:w="4193"/>
      </w:tblGrid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областногозначения) бюджета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2868"/>
        <w:gridCol w:w="2310"/>
        <w:gridCol w:w="661"/>
        <w:gridCol w:w="661"/>
        <w:gridCol w:w="662"/>
        <w:gridCol w:w="662"/>
        <w:gridCol w:w="662"/>
      </w:tblGrid>
      <w:tr>
        <w:trPr/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"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44 021 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0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3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8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Сальдо по операциям с финансовыми активами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Дефицит (профицит)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Финансирование дефицита (использование профицита )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Мамлютского района Северо-Казахстанской области от 25 декабря 2017 года № 23/3</w:t>
            </w:r>
          </w:p>
        </w:tc>
      </w:tr>
    </w:tbl>
    <w:bookmarkStart w:name="z11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Мамлютка Мамлютского района Северо-Казахстанской области на 2020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478"/>
        <w:gridCol w:w="4193"/>
      </w:tblGrid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8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1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областногозначения) бюджета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2868"/>
        <w:gridCol w:w="2310"/>
        <w:gridCol w:w="661"/>
        <w:gridCol w:w="661"/>
        <w:gridCol w:w="662"/>
        <w:gridCol w:w="662"/>
        <w:gridCol w:w="662"/>
      </w:tblGrid>
      <w:tr>
        <w:trPr/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4"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45 192 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7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0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Сальдо по операциям с финансовыми активами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Дефицит (профицит)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Финансирование дефицита (использование профицита )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