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5a55a" w14:textId="4b5a5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Мамлютского района Северо-Казахстанской области от 23 декабря 2016 года № 11/2 "О районном бюджете на 2017-2019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Мамлютского района Северо-Казахстанской области от 12 мая 2017 года № 15/3. Зарегистрировано Департаментом юстиции Северо-Казахстанской области 1 июня 2017 года № 4200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маслихат Мамлютского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Мамлютского района Северо-Казахстанской области от 23 декабря 2016 года № 11/2 "О районном бюджете на 2017-2019 годы" (зарегистрировано в Реестре государственной регистрации нормативных правовых актов под № 3994, опубликовано 13 января 2017 года в районных газетах "Солтүстік жұлдызы", "Знамя труда")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"1. Утвердить районный бюджет на 2017-2019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2017 год в следующих объемах: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доходы –2702968,3 тысяч тенге, в том числе по: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налоговым поступлениям – 443917,3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неналоговым поступлениям – 49472 тысячи тенге;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поступлениям от продажи основного капитала – 26927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поступления трансфертов – 2182652 тысячи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затраты – 2747489,2 тысяч тенге;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чистое бюджетное кредитование – 7512,5 тысяч тенге, в том числе: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– 13614,5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– 6102 тысячи тенге;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сальдо по операциям с финансовыми активами – 460 тысяч тенге, в том числе: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приобретение финансовых активов – 460 тысяч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поступление от продажи финансовых активов государства – 0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дефицит (профицит) бюджета – - 52493,4 тысячи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финансирование дефицита (использование профицита) бюджета – 52493,4 тысячи тенге, в том числе: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поступления займов – 13614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погашение займов – 6102 тысячи тенге;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используемые остатки бюджетных средств – 44981,4 тысяча тенге.";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подпункты 6), 7), 10), 11) исключить;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"12. Учесть расходы по видам социальной помощи отдельным категориям нуждающихся граждан на 2017 год в сумме 10338 тысяч тенге,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>.".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Настоящее решение вводится в действие с 1 января 2017 года.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сессии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Мамлютского района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Д.Прелгаускас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Мамлютского района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Нурмуканова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Руководитель коммунального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государственного учреждения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"Отдел экономики 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финансов акимата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Мамлютского района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А.Биктимиров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12 мая 2017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Приложение1 к решению маслихата Мамлютского района Северо-Казахстанской области от 12 мая 2017 года № 15/3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Приложение1 к решению маслихата Мамлютского района Северо-Казахстанской области от 23 декабря 2016 года № 11/2 </w:t>
            </w:r>
          </w:p>
        </w:tc>
      </w:tr>
    </w:tbl>
    <w:bookmarkStart w:name="z38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Мамлютский районный бюджет на 2017 год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6"/>
        <w:gridCol w:w="1235"/>
        <w:gridCol w:w="796"/>
        <w:gridCol w:w="5369"/>
        <w:gridCol w:w="4104"/>
      </w:tblGrid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8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2702968,3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1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443917,3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132603,3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132603,3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219114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168036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39860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65317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7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49472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21572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21572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3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26927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26927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7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2182652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2182652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2182652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Продолжение таблицы 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0"/>
        <w:gridCol w:w="1183"/>
        <w:gridCol w:w="1183"/>
        <w:gridCol w:w="5857"/>
        <w:gridCol w:w="3207"/>
      </w:tblGrid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61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2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2 747 489,2 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4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280703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15705,2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83885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77585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146114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137677,3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7286,7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8707,1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25410,8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24835,2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84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89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1927802,3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134113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40943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93170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4059,3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4059,3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1680255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1612444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67811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84554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23423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32734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08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186874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Өрлеу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157731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52727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37418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29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34330,5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24795,5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4761,5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мест захоронений и погребение безродных 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43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Культура, спорт, туризм и информационное пространство 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142722,4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41950,6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41950,6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23233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23233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10712,8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7102,9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137,9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35711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35030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68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83 967,9 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19 237,9 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19 112 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125,9 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в сфере ветеринарии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животных и человека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33736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пртивоэпизоотических мероприятий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33736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87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92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99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19372,7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7155,7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7093,7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07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20631,4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20631,4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18864,3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265,1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7512,5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13614,5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14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13614,5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13614,5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13614,5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17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22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-52493,4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 ) бюджета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52493,4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29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32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35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44981,4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44981,4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44981,4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маслихата Мамлютского района Северо-Казахстанской области от 12 мая 2017 года № 15/3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маслихата Мамлютского района Северо-Казахстанской области от 23 декабря 2016 года № 11/2 </w:t>
            </w:r>
          </w:p>
        </w:tc>
      </w:tr>
    </w:tbl>
    <w:bookmarkStart w:name="z251" w:id="2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города районного значения, поселка, села, сельского округа на 2017 год</w:t>
      </w:r>
    </w:p>
    <w:bookmarkEnd w:id="2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5"/>
        <w:gridCol w:w="1134"/>
        <w:gridCol w:w="1134"/>
        <w:gridCol w:w="2932"/>
        <w:gridCol w:w="2476"/>
        <w:gridCol w:w="835"/>
        <w:gridCol w:w="118"/>
        <w:gridCol w:w="118"/>
        <w:gridCol w:w="688"/>
        <w:gridCol w:w="2030"/>
      </w:tblGrid>
      <w:tr>
        <w:trPr/>
        <w:tc>
          <w:tcPr>
            <w:tcW w:w="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39"/>
        </w:tc>
        <w:tc>
          <w:tcPr>
            <w:tcW w:w="1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9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40"/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146114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146114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137677,3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7286,7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45"/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Образование 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4059,3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4059,3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4059,3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48"/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24795,5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24795,5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4761,5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мест захоронений и погребение безродных 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254"/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41950,6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5"/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41950,6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41950,6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57"/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8"/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9"/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61"/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2"/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3"/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4"/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244045,4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9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Продолжение таблицы</w:t>
      </w:r>
    </w:p>
    <w:bookmarkEnd w:id="2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74"/>
        <w:gridCol w:w="1887"/>
        <w:gridCol w:w="1887"/>
        <w:gridCol w:w="1888"/>
        <w:gridCol w:w="2375"/>
        <w:gridCol w:w="1889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в разрезе сельских округов</w:t>
            </w:r>
          </w:p>
          <w:bookmarkEnd w:id="266"/>
        </w:tc>
      </w:tr>
      <w:tr>
        <w:trPr>
          <w:trHeight w:val="30" w:hRule="atLeast"/>
        </w:trPr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Мамлютка</w:t>
            </w:r>
          </w:p>
          <w:bookmarkEnd w:id="267"/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Андреевский сельский округ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Беловский сельский округ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Воскресеновский сельский округ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Дубровинский сельский округ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Кызыласкерский сельский округ</w:t>
            </w:r>
          </w:p>
        </w:tc>
      </w:tr>
      <w:tr>
        <w:trPr>
          <w:trHeight w:val="30" w:hRule="atLeast"/>
        </w:trPr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26757,7</w:t>
            </w:r>
          </w:p>
          <w:bookmarkEnd w:id="268"/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9537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10165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11528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13682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9732</w:t>
            </w:r>
          </w:p>
        </w:tc>
      </w:tr>
      <w:tr>
        <w:trPr>
          <w:trHeight w:val="30" w:hRule="atLeast"/>
        </w:trPr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26757,7</w:t>
            </w:r>
          </w:p>
          <w:bookmarkEnd w:id="269"/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9537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10165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11528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13682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9732</w:t>
            </w:r>
          </w:p>
        </w:tc>
      </w:tr>
      <w:tr>
        <w:trPr>
          <w:trHeight w:val="30" w:hRule="atLeast"/>
        </w:trPr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21895,7</w:t>
            </w:r>
          </w:p>
          <w:bookmarkEnd w:id="270"/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9131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9975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11337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13456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9670</w:t>
            </w:r>
          </w:p>
        </w:tc>
      </w:tr>
      <w:tr>
        <w:trPr>
          <w:trHeight w:val="30" w:hRule="atLeast"/>
        </w:trPr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4862</w:t>
            </w:r>
          </w:p>
          <w:bookmarkEnd w:id="271"/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272"/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273"/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133,7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274"/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133,7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275"/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133,7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15556</w:t>
            </w:r>
          </w:p>
          <w:bookmarkEnd w:id="276"/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2629,5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</w:t>
            </w:r>
          </w:p>
        </w:tc>
      </w:tr>
      <w:tr>
        <w:trPr>
          <w:trHeight w:val="30" w:hRule="atLeast"/>
        </w:trPr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15556</w:t>
            </w:r>
          </w:p>
          <w:bookmarkEnd w:id="277"/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2629,5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</w:t>
            </w:r>
          </w:p>
        </w:tc>
      </w:tr>
      <w:tr>
        <w:trPr>
          <w:trHeight w:val="30" w:hRule="atLeast"/>
        </w:trPr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278"/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1767,5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  <w:bookmarkEnd w:id="279"/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  <w:bookmarkEnd w:id="280"/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3496</w:t>
            </w:r>
          </w:p>
          <w:bookmarkEnd w:id="281"/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282"/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9220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2561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5287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991,5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4274</w:t>
            </w:r>
          </w:p>
        </w:tc>
      </w:tr>
      <w:tr>
        <w:trPr>
          <w:trHeight w:val="30" w:hRule="atLeast"/>
        </w:trPr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283"/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9220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2561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5287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991,5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4274</w:t>
            </w:r>
          </w:p>
        </w:tc>
      </w:tr>
      <w:tr>
        <w:trPr>
          <w:trHeight w:val="30" w:hRule="atLeast"/>
        </w:trPr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284"/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9220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2561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5287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991,5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4274</w:t>
            </w:r>
          </w:p>
        </w:tc>
      </w:tr>
      <w:tr>
        <w:trPr>
          <w:trHeight w:val="30" w:hRule="atLeast"/>
        </w:trPr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  <w:bookmarkEnd w:id="285"/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  <w:bookmarkEnd w:id="286"/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  <w:bookmarkEnd w:id="287"/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  <w:bookmarkEnd w:id="288"/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289"/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</w:tr>
      <w:tr>
        <w:trPr>
          <w:trHeight w:val="30" w:hRule="atLeast"/>
        </w:trPr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290"/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</w:tr>
      <w:tr>
        <w:trPr>
          <w:trHeight w:val="30" w:hRule="atLeast"/>
        </w:trPr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291"/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</w:tr>
      <w:tr>
        <w:trPr>
          <w:trHeight w:val="30" w:hRule="atLeast"/>
        </w:trPr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57313,7</w:t>
            </w:r>
          </w:p>
          <w:bookmarkEnd w:id="292"/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19963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15910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18542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18941,7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7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Продолжение таблицы</w:t>
      </w:r>
    </w:p>
    <w:bookmarkEnd w:id="2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49"/>
        <w:gridCol w:w="2200"/>
        <w:gridCol w:w="2200"/>
        <w:gridCol w:w="2200"/>
        <w:gridCol w:w="1749"/>
        <w:gridCol w:w="2202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в разрезе сельских округов</w:t>
            </w:r>
          </w:p>
          <w:bookmarkEnd w:id="294"/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Краснознаменский сельский округ</w:t>
            </w:r>
          </w:p>
          <w:bookmarkEnd w:id="295"/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Леденевский сельский округ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Ленинский сельский округ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Новомихайловский сельский округ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Пригородный сельский округ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Становской сельский округ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10879</w:t>
            </w:r>
          </w:p>
          <w:bookmarkEnd w:id="296"/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11517,4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10172,3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12857,6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11558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7728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10879</w:t>
            </w:r>
          </w:p>
          <w:bookmarkEnd w:id="297"/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11517,4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10172,3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12857,6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11558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7728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10737</w:t>
            </w:r>
          </w:p>
          <w:bookmarkEnd w:id="298"/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11231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9947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11555,6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11416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7326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  <w:bookmarkEnd w:id="299"/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286,4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225,3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300"/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  <w:bookmarkEnd w:id="301"/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960,6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  <w:bookmarkEnd w:id="302"/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960,6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  <w:bookmarkEnd w:id="303"/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960,6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  <w:bookmarkEnd w:id="304"/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  <w:bookmarkEnd w:id="305"/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306"/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  <w:bookmarkEnd w:id="307"/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308"/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  <w:bookmarkEnd w:id="309"/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310"/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5331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9680,1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4606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311"/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5331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9680,1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4606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312"/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5331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9680,1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4606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313"/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314"/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315"/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316"/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</w:t>
            </w:r>
          </w:p>
          <w:bookmarkEnd w:id="317"/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</w:t>
            </w:r>
          </w:p>
          <w:bookmarkEnd w:id="318"/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</w:t>
            </w:r>
          </w:p>
          <w:bookmarkEnd w:id="319"/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13326</w:t>
            </w:r>
          </w:p>
          <w:bookmarkEnd w:id="320"/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13139,4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16833,3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25482,7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14455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14332,6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маслихата Мамлютского района Северо-Казахстанской области от 12 мая 2017 года № 15/3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 маслихата Мамлютского района Северо-Казахстанской области от 23 декабря 2016 года № 11/2</w:t>
            </w:r>
          </w:p>
        </w:tc>
      </w:tr>
    </w:tbl>
    <w:bookmarkStart w:name="z337" w:id="3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Виды социальной помощи отдельным категориям нуждающихся граждан на 2017 год</w:t>
      </w:r>
    </w:p>
    <w:bookmarkEnd w:id="3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6"/>
        <w:gridCol w:w="6269"/>
        <w:gridCol w:w="4655"/>
      </w:tblGrid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322"/>
        </w:tc>
        <w:tc>
          <w:tcPr>
            <w:tcW w:w="6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23"/>
        </w:tc>
        <w:tc>
          <w:tcPr>
            <w:tcW w:w="6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24"/>
        </w:tc>
        <w:tc>
          <w:tcPr>
            <w:tcW w:w="6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Единовременная социальная помощь к памятным датам и праздничным дням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6212,7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25"/>
        </w:tc>
        <w:tc>
          <w:tcPr>
            <w:tcW w:w="6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при наступлении трудной жизненной ситуации вследствии стихийного бедствия или пожара или социально-значимого заболевания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4125,3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6"/>
        </w:tc>
        <w:tc>
          <w:tcPr>
            <w:tcW w:w="6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