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4ac16" w14:textId="1e4ac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Мамлютского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30 марта 2017 года № 14/2. Зарегистрировано Департаментом юстиции Северо-Казахстанской области 20 апреля 2017 года № 4150. Утратило силу решением маслихата Мамлютского района Северо-Казахстанской области от 26 марта 2018 года № 26/5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Мамлютского района Северо-Казахстанской области от 26.03.2018 </w:t>
      </w:r>
      <w:r>
        <w:rPr>
          <w:rFonts w:ascii="Times New Roman"/>
          <w:b w:val="false"/>
          <w:i w:val="false"/>
          <w:color w:val="ff0000"/>
          <w:sz w:val="28"/>
        </w:rPr>
        <w:t>№ 26/5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маслихат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Утвердить прилагаемую методику оценки деятельности административных государственных служащих корпуса "Б" коммунального государственного учреждения "Аппарат маслихата Мамлютского района Северо-Казахстанской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утверждении методики оценки деятельности административных государственных служащих корпуса "Б" государственного учреждения "Аппарат маслихата Мамлютского района Северо-Казахстанской области" от 16 марта 2016 года № 52/8 (зарегистрировано в Реестре государственной регистрации нормативных правовых актов под № 3727 от 26 апреля 2016 года, опубликовано 4 мая 2016 года в информационно-правовой системе "Әділет").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Прелгаускас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 маслихата Мамлютского района Северо-Казахстанской области от 30 марта 2017 года № 14/2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коммунального государственного учреждения "Аппарат маслихата Мамлютского района Северо-Казахстанской области"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коммунального государственного учреждения "Аппарат маслихата Мамлютского района Северо-Казахстанской области" (далее – аппарат маслихата)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(далее – служащие корпуса "Б").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Оценка проводится по результатам деятельности служащего корпуса "Б" на занимаемой должности: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по итогам года (годовая оценка) – не позднее двадцать пятого декабря оцениваемого года.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Непосредственным руководителем служащего корпуса "Б" является лицо, которому данный служащий подчинен согласно своей должностной инструкции.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Для проведения оценки распоряжением секретаря районного маслихата создается Комиссия по оценке, рабочим органом которой является служба управления персоналом.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 Заседание Комиссии по оценке считается правомочным, если на нем присутствовали не менее двух третей ее состава.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Замена отсутствующего члена или председателя Комиссии по оценке осуществляется по решению секретаря районного маслихата, путем внесения изменения в распоряжение о создании комиссии по оценке.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Решение Комиссии по оценке принимается открытым голосованием.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Секретарем Комиссии по оценке является сотрудник службы управления персоналом (далее – секретарь Комиссии). Секретарь Комиссии по оценке не принимает участие в голосовании.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приложению 1 к настоящей Методике.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11. При назначении служащего корпуса "Б" на должность после срока, указанного в пункте 10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</w:p>
    <w:bookmarkEnd w:id="28"/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Секретарь Комиссии формирует график проведения оценки по согласованию с председателем Комиссии по оценке.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Секретарь Комиссии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1"/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16. Базовые баллы устанавливаются на уровне 100 баллов за выполнение служащим своих должностных обязанностей.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19. Штрафные баллы выставляются за нарушения исполнительской и трудовой дисциплины.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21. К нарушениям трудовой дисциплины относятся: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опоздания на работу без уважительной причины;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нарушения служащими служебной этики.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 корпуса "Б".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24. Непосредственный руководитель с учетом представленных службой управления персоналом,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25. После согласования непосредственным руководителем оценочный лист подписывается служащим корпуса "Б".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 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26. Итоговая квартальная оценка служащего корпуса "Б" вычисляется непосредственным руководителем по следующей формуле: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где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 – поощрительные баллы;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– штрафные баллы.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6"/>
    <w:bookmarkStart w:name="z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30. Оценка выполнения индивидуального плана работы выставляется по следующей шкале: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 невыполнение целевого показателя, предусмотренного индивидуальным планом работы, присваивается 2 балла;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 частичное выполнение целевого показателя - 3 балла;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 выполнение целевого показателя (достижение ожидаемого результата) - 4 балла;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 превышение ожидаемого результата целевого показателя - 5 баллов.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31. После согласования непосредственным руководителем оценочный лист заверяется служащим корпуса "Б".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32.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∑год = 0,4* ∑кв. + 0,6 * ∑ ИП 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Где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∑год - годовая оценка;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∑кв -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 указанной в пункте 27 Методики, проводится к пятибальной системе оценок, а именно: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значению "неудовлетворительно" (менее 80 баллов) присваиваются 2 балла, 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значению "удовлетворительно" (от 80 до 105 баллов) – 3 балла, 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значению "эффективно" (от 106 до 130 (включительно) баллов) – 4 балла,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значению "превосходно" (свыше 130 баллов) – 5 баллов;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∑ИП - оценка выполнения индивидуального плана работа (среднеарифметическое значение).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7"/>
    <w:bookmarkStart w:name="z8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Секретарь Комиссии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Секретарь Комиссии предоставляет на заседание Комиссии следующие документы: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заполненные оценочные листы;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должностная инструкция служащего корпуса "Б";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35. Комиссия рассматривает результаты квартальных и годовой оценки и принимает одно из следующих решений: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утвердить результаты оценки;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пересмотреть результаты оценки.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36. Секретарь Комиссии ознакамливает служащего корпуса "Б" с результатами оценки в течение двух рабочих дней со дня ее завершения.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Ознакомление служащего корпуса "Б" с результатами оценки осуществляется в письменной или электронной форме.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Отказ служащего корпуса "Б" от ознакомления не является препятствием для внесения результатов оценки в его послужной список. В этом случае секретарем Комиссии в произвольной форме составляется акт об отказе от ознакомления.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37. Документы, указанные в пункте 34 настоящей Методики, а также подписанный протокол заседания Комиссии хранятся в службе управления персоналом.</w:t>
      </w:r>
    </w:p>
    <w:bookmarkEnd w:id="91"/>
    <w:bookmarkStart w:name="z99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41. Служащий корпуса "Б" вправе обжаловать результаты оценки в суде.</w:t>
      </w:r>
    </w:p>
    <w:bookmarkEnd w:id="96"/>
    <w:bookmarkStart w:name="z104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43. Бонусы выплачиваются служащим корпуса "Б" с результатами оценки "превосходно" и "эффективно".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47. Результаты оценки деятельности служащих корпуса "Б" вносятся в их послужные списки.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Методике оценки деятельности административных государственных служащих корпуса "Б" коммунального государственного учреждения "Аппарат маслихата Мамлютского района Северо-Казахстанской области" </w:t>
            </w:r>
          </w:p>
        </w:tc>
      </w:tr>
    </w:tbl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5"/>
    <w:bookmarkStart w:name="z114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(период, на который составляется индивидуальный план)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служащего) _____________________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служащего:________________________________________________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13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4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5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6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7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Примечание: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целевых показателей составляет не более четырех, из них не менее половины измеримых. 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56"/>
        <w:gridCol w:w="6344"/>
      </w:tblGrid>
      <w:tr>
        <w:trPr>
          <w:trHeight w:val="30" w:hRule="atLeast"/>
        </w:trPr>
        <w:tc>
          <w:tcPr>
            <w:tcW w:w="59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21"/>
        </w:tc>
        <w:tc>
          <w:tcPr>
            <w:tcW w:w="63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22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коммунального государственного учреждения "Аппарат маслихата Мамлютского района Северо-Казахстанской области"</w:t>
            </w:r>
          </w:p>
        </w:tc>
      </w:tr>
    </w:tbl>
    <w:bookmarkStart w:name="z138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____________________квартал ____ года 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(оцениваемый период)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Фамилия, имя, отчество (при его наличии) оцениваемого служащего: ____________________________________________________________________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Должность оцениваемого служащего: ________________________________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Наименование структурного подразделения оцениваемого служащего:__________________________________________________________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Оценка исполнения должностных обязанностей: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984"/>
        <w:gridCol w:w="1683"/>
        <w:gridCol w:w="1683"/>
        <w:gridCol w:w="1984"/>
        <w:gridCol w:w="1684"/>
        <w:gridCol w:w="1684"/>
        <w:gridCol w:w="481"/>
      </w:tblGrid>
      <w:tr>
        <w:trPr>
          <w:trHeight w:val="30" w:hRule="atLeast"/>
        </w:trPr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поощряемых показателях и видах деятельности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исполнительской дисциплины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трудовой дисциплины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поощряемых показателях и видах деятельности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исполнительской дисциплины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54"/>
        <w:gridCol w:w="6446"/>
      </w:tblGrid>
      <w:tr>
        <w:trPr>
          <w:trHeight w:val="30" w:hRule="atLeast"/>
        </w:trPr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34"/>
        </w:tc>
        <w:tc>
          <w:tcPr>
            <w:tcW w:w="6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35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коммунального государственного учреждения "Аппарат маслихата Мамлютского района Северо-Казахстанской области"</w:t>
            </w:r>
          </w:p>
        </w:tc>
      </w:tr>
    </w:tbl>
    <w:bookmarkStart w:name="z16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36"/>
    <w:bookmarkStart w:name="z161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37"/>
    <w:bookmarkStart w:name="z16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год</w:t>
      </w:r>
    </w:p>
    <w:bookmarkEnd w:id="138"/>
    <w:bookmarkStart w:name="z16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39"/>
    <w:bookmarkStart w:name="z16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Фамилия, имя, отчество (при его наличии) оцениваемого служащего: ____________________________________________________________________</w:t>
      </w:r>
    </w:p>
    <w:bookmarkEnd w:id="140"/>
    <w:bookmarkStart w:name="z16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Должность оцениваемого служащего: ________________________________</w:t>
      </w:r>
    </w:p>
    <w:bookmarkEnd w:id="141"/>
    <w:bookmarkStart w:name="z16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Наименование структурного подразделения оцениваемого служащего: _________________________________________________________</w:t>
      </w:r>
    </w:p>
    <w:bookmarkEnd w:id="142"/>
    <w:bookmarkStart w:name="z16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Оценка выполнения индивидуального плана: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4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5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6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7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8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54"/>
        <w:gridCol w:w="6446"/>
      </w:tblGrid>
      <w:tr>
        <w:trPr>
          <w:trHeight w:val="30" w:hRule="atLeast"/>
        </w:trPr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49"/>
        </w:tc>
        <w:tc>
          <w:tcPr>
            <w:tcW w:w="6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коммунального государственного учреждения "Аппарат маслихата Мамлютского района Северо-Казахстанской области"</w:t>
            </w:r>
          </w:p>
        </w:tc>
      </w:tr>
    </w:tbl>
    <w:bookmarkStart w:name="z18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51"/>
    <w:bookmarkStart w:name="z184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52"/>
    <w:bookmarkStart w:name="z18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</w:t>
      </w:r>
    </w:p>
    <w:bookmarkEnd w:id="153"/>
    <w:bookmarkStart w:name="z18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54"/>
    <w:bookmarkStart w:name="z18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</w:t>
      </w:r>
    </w:p>
    <w:bookmarkEnd w:id="155"/>
    <w:bookmarkStart w:name="z18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оценки: квартальная/годовая и оцениваемый период (квартал и (или) год)</w:t>
      </w:r>
    </w:p>
    <w:bookmarkEnd w:id="156"/>
    <w:bookmarkStart w:name="z18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Результаты оценки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58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59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60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61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Заключение Комиссии:</w:t>
      </w:r>
    </w:p>
    <w:bookmarkEnd w:id="162"/>
    <w:bookmarkStart w:name="z19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</w:t>
      </w:r>
    </w:p>
    <w:bookmarkEnd w:id="163"/>
    <w:bookmarkStart w:name="z19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64"/>
    <w:bookmarkStart w:name="z19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Секретарь Комиссии: ________________________ Дата: ___________</w:t>
      </w:r>
    </w:p>
    <w:bookmarkEnd w:id="165"/>
    <w:bookmarkStart w:name="z19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инициалы, подпись)</w:t>
      </w:r>
    </w:p>
    <w:bookmarkEnd w:id="166"/>
    <w:bookmarkStart w:name="z19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Председатель Комиссии: _____________________ Дата: ___________</w:t>
      </w:r>
    </w:p>
    <w:bookmarkEnd w:id="167"/>
    <w:bookmarkStart w:name="z20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инициалы, подпись)</w:t>
      </w:r>
    </w:p>
    <w:bookmarkEnd w:id="168"/>
    <w:bookmarkStart w:name="z20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Член Комиссии: ____________________________ Дата: ___________</w:t>
      </w:r>
    </w:p>
    <w:bookmarkEnd w:id="169"/>
    <w:bookmarkStart w:name="z20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инициалы, подпись)</w:t>
      </w:r>
    </w:p>
    <w:bookmarkEnd w:id="1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