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29d70" w14:textId="c429d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Мамлютского района Северо-Казахстанской области от 25 сентября 2012 года № 6/1 "О Правилах оказания жилищной помощи малообеспеченным семьям (гражданам), проживающим в Мамлютском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27 января 2017 года № 12/3. Зарегистрировано Департаментом юстиции Северо-Казахстанской области 6 февраля 2017 года № 4042. Утратило силу решением маслихата Мамлютского района Северо-Казахстанской области от 17 апреля 2019 года № 49/3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Мамлютского района Северо-Казахстанской области от 17.04.2019 </w:t>
      </w:r>
      <w:r>
        <w:rPr>
          <w:rFonts w:ascii="Times New Roman"/>
          <w:b w:val="false"/>
          <w:i w:val="false"/>
          <w:color w:val="ff0000"/>
          <w:sz w:val="28"/>
        </w:rPr>
        <w:t>№ 49/3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маслихат Мамлютского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Мамлютского района Северо-Казахстанской области от 25 сентября 2012 года № 6/1 "О Правилах оказания жилищной помощи малообеспеченным семьям (гражданам), проживающим в Мамлютском районе" (зарегистрировано в Реестре государственной регистрации нормативных правовых актов под № 1908 от 23 октября 2012 года, опубликовано 9 ноября 2012 года в районной газете "Знамя труда", 23 ноября 2012 года в районной газете "Солтүстік Жұлдызы")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 малообеспеченным семьям (гражданам), проживающим в Мамлютском районе, утвержденные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Мамлютского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Могунова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Мамлютского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Нурмуканова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государственного учреждения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"Отдел занятости 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социальных программ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Мамлютского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 января 2017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Артимович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государственного учреждения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"Отдел экономики и финансов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Мамлютского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 января 2017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Биктимиров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государственного учреждения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"Отдел жилищно-коммунального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дорог Мамлютского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 января 2017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Амирин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маслихата Мамлютского района Северо-Казахстанской области от 27 января 2017 года № 12/3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 маслихата Мамлютского района Северо-Казахстанской области от 25 сентября 2012 года № 6/1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жилищной помощи малообеспеченным семьям (гражданам), проживающим в Мамлютском районе</w:t>
      </w:r>
    </w:p>
    <w:bookmarkEnd w:id="4"/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(гражданам), постоянно проживающим на территории Мамлютского района на оплату: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расходов на содержание общего имущества объекта кондоминиума семьям (гражданам), проживающим в приватизированных жилищах или являющимся нанимателями (поднанимателями) жилых помещений (квартир) в государственном жилищном фонде;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потребления коммунальных услуг и услуг связи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 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арендной платы за пользование жилищем, арендованным местным исполнительным органом в частном жилищном фонде;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Расходы малообеспеченных семей (граждан), принимаемые к исчислению жилищной помощи, определяются как сумма расходов по каждому из выше указанных направлений.</w:t>
      </w:r>
    </w:p>
    <w:bookmarkEnd w:id="10"/>
    <w:bookmarkStart w:name="z2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Условия и порядок оказания жилищной помощи малообеспеченным семьям (гражданам), проживающим в Мамлютском районе 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Доля предельно-допустимых расходов является отношение предельно-допустимого уровня расходов семьи (гражданина) в месяц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к совокупному доходу семьи (гражданина) для жителей Мамлютского района устанавливается в размере 10 процентов.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Уполномоченным органам по назначению и выплате жилищной помощи определено государственное учреждение "Отдел занятости и социальных программ Мамлютского района Северо-Казахстанской области".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Лица, имеющие в частной собственности более одной единицы жилья (квартиры, дома) или сдающие жилые помещения или транспортные средства в наем (аренду), утрачивают право на получение жилищной помощи.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Площадь жилья, обеспечиваемая компенсационными мерами принимается в размере 18 квадратных метров на человека, для одиноко проживающих граждан не более 30 квадратных метров.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назначения жилищной помощи семья (гражданин) (далее -заявитель) обращается в уполномоченный орган, осуществляющий назначение жилищной помощи и представляет следующие документы: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копию документа, удостоверяющего личность заявителя;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копию правоустанавливающего документа на жилище;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копию книги регистрации граждан либо адресную справку, либо справку сельских акимов, подтверждающую регистрацию по постоянному месту жительства заявителя;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документы, подтверждающие доходы семьи. Порядок исчисления совокупного дохода семьи (гражданина Республики Казахстан), претендующей на получение жилищной помощи, определяется уполномоченным органом в сфере жилищных отношений;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счета о размерах ежемесячных взносов на содержание жилого дома (жилого здания);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6) счета на потребление коммунальных услуг;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7) квитанцию-счет за услуги телекоммуникаций или копия договора на оказание услуг связи;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счет о размере арендной платы за пользование жилищем, арендованным местным исполнительным органом в частном жилищном фонде, предъявленный местным исполнительным органом.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предоставляются в копиях и подлинниках. Ответственное лицо уполномоченного органа в момент приема документов сверяет предоставленные копии с подлинниками документов и возвращает подлинники сразу же после проведения сверки.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Жилищная помощь назначается на текущий квартал. Документы для назначения помощи принимаются до 25 числа последнего месяца текущего квартала. Повторное обращение заявителя за жилищной помощью аналогично первоначальной процедуре оформления. 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 результатам рассмотрения представленных документов уполномоченный орган в течение десяти календарных дней с момента сдачи документов выносит решение о назначении или отказе в жилищной помощи, о чем письменно извещает заявителя.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Тарифы и нормы потребления коммунальных услуг предоставляют поставщики услуг.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При изменении доли предельно-допустимого уровня расходов семьи (гражданина) в месяц на содержание жилого дома (жилого здания),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к совокупному доходу семьи (гражданина) производится перерасчет ранее назначенной жилищной помощи. </w:t>
      </w:r>
    </w:p>
    <w:bookmarkEnd w:id="29"/>
    <w:bookmarkStart w:name="z4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Исчисления совокупного дохода семьи (гражданина), претендующей на получение жилищной помощи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Совокупный доход семьи (гражданина), претендующей на получение жилищной помощи, исчисляется уполномоченным органом за квартал, предшествовавший кварталу обращения за назначением жилищной помощи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Агенства Республики Казахстан по делам строительства и жилищно-коммунального хозяйства от 5 декабря 2011 года № 471 "Об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 (зарегистрирован в Реестре государственной регистрации нормативных правовых актов за № 7412).</w:t>
      </w:r>
    </w:p>
    <w:bookmarkEnd w:id="31"/>
    <w:bookmarkStart w:name="z4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Выплата жилищной помощи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11. Финансирование выплат жилищной помощи осуществляется в пределах средств, предусмотренных в бюджете района на соответствующий финансовый год. 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12. Выплата жилищной помощи малообеспеченным семьям (гражданам) осуществляется уполномоченным органом через банки второго уровня путем перечисления начисленных сумм на лицевые счета заявителей. </w:t>
      </w:r>
    </w:p>
    <w:bookmarkEnd w:id="3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