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7686" w14:textId="c2a7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Мамлютского района Северо-Казахстанской области "Об утверждении положения государственного учреждения "Аппарат маслихата Мамлютскогорайона Северо-Казахстанской области" от 23 декабря 2015 года № 49/4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января 2017 года № 12/5. Зарегистрировано Департаментом юстиции Северо-Казахстанской области 6 февраля 2017 года № 4041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положения государственного учреждения "Аппарат маслихата Мамлютского района Северо-Казахстанской области" от 23 декабря 2015 года № 49/4 (зарегистрировано в Реестре государственной регистрации нормативных правовых актов под № 3579 от 21 января 2016 года, опубликовано 9 февраля 2016 года в районных газетах "Солтүстік жұлдызы",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Могунова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