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761a51" w14:textId="c761a5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в районе Магжана Жумабаева Северо-Казахстанской области на 2018-2019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района Магжана Жумабаева Северо-Казахстанской области от 22 декабря 2017 года № 15-7. Зарегистрировано Департаментом юстиции Северо-Казахстанской области 11 января 2018 года № 4506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пастбищах", маслихат района Магжана Жумабаева Северо-Казахстанской области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в районе Магжана Жумабаева Северо-Казахстанской области на 2018-2019 годы согласно приложению.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 маслихата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района Магжана Жумабева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А.Талкачев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маслихата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района Магжана Жумабева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Т.Абильмажинов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Утвержден решением маслихата района Магжана Жумабаева Северо-Казахстанской области от 22 декабря 2017 года № 15-7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районе Магжана Жумабаева Северо-Казахстанской области на 2018-2019 годы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районе Магжана Жумабаева Северо-Казахстанской области на 2018-2019 годы (далее – План) разработан в соответствии с Законами Республики Казахстан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Министерстве юстиции Республики Казахстан 28 апреля 2017 года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 11064).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 6)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особенностей выпаса сельскохозяйственных животных на пастбищах.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районе Магжана Жумабаева имеются 21 сельский округ, город Булаево, 68 сельских населенных пунктов.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района Магжана Жумабаева 780698 га, из них пастбищные земли – 162805 га.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603288 га;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68889 га;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5401 га;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14623 га.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продолжительная с сильными ветрами, лето жаркое и сухое. Среднегодовая температура воздуха в январе – -15; -35°С, в июле +23; +32°С. Среднегодовое количество осадков составляет –250-350 мм.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включает примерно 160 видов. Самые распространенные из них злаковые, сложноцветные, крестоцветные.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лугово-черноземные. Толщина плодородной почвы 45-60 см.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22 ветеринарных пункта, 67 скотомогильников.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районе Магжана Жумабаева насчитывается крупного рогатого скота 21406 голов, мелкого рогатого скота 21451 голов, 7900 голов лошадей.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району Магжана Жумабаева имеются всего 162805 га пастбищных угодий. В черте населенного пункта числится 45292 га пастбищ, в землях запаса имеются 2686 га пастбищных угодий.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ветеринарно-санитарными объектами запланировать строительство мест для купания животных, строительство пунктов осеменения в сельских округах района Магжана Жумабаева.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района Магжана Жумабаева полностью обеспечивает поголовье сельскохозяйственных животных. Отгонных пастбищ которые используются для ведения отгонного животноводства нет.</w:t>
      </w:r>
    </w:p>
    <w:bookmarkEnd w:id="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районе Магжана Жумабаева Северо-Казахстанской области на 2018 – 2019 годы</w:t>
            </w:r>
          </w:p>
        </w:tc>
      </w:tr>
    </w:tbl>
    <w:bookmarkStart w:name="z37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9"/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1087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района Магжана Жумабаева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19"/>
        <w:gridCol w:w="9681"/>
      </w:tblGrid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2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Наименование, фамилия, имя, отчество землепользователей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3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"Александровское"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4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"Авангард-СКО"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5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"Писаревское Агро"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6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"Совет СК"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7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"МагЖумСевКаз"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8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"Таманское"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9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"Алтын мура" 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40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"Вива Норд"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41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"Ульгули"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42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"Ульгули Агро"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43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"Летовка"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44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"Чистовский"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45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"Чистовское Агро"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46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"Жетісу-Жер"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47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"Торгай Амангельды"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48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"Земля Возвышенки"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49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"Раяна"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50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"Альжан-Жуан" 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51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"Таммит"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52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"Полудинское" 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53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"Новотроицкое"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54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"ЖНВ" 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55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"ЖНВ-СК"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56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"ЖНВ-АГРО"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bookmarkEnd w:id="57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"Салахадин"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58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"Туган Жер"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59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"Рика КZ"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  <w:bookmarkEnd w:id="60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"ЕрмекАгроСевер"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  <w:bookmarkEnd w:id="61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"Ермак"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62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"КЫЗЫЛЖАР ЖЕМ"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63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"АКСА-Север"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  <w:bookmarkEnd w:id="64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"Ногайбай"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  <w:bookmarkEnd w:id="65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"Надеждинское"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bookmarkEnd w:id="66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"НурСенАгро"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bookmarkEnd w:id="67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"Надежда Север"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  <w:bookmarkEnd w:id="68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"АгротехПролетарское"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  <w:bookmarkEnd w:id="69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"Сейфуллинское Агро"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  <w:bookmarkEnd w:id="70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"Байшилик Ел"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  <w:bookmarkEnd w:id="71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"Мирас-СКО"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  <w:bookmarkEnd w:id="72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"Север Жасыл Жер"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73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"ИшимАгроНорд"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bookmarkEnd w:id="74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"КаратДанСК"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75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"Сезон-СК"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76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"Фирма Леся"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  <w:bookmarkEnd w:id="77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"Альтаир Агро"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bookmarkEnd w:id="78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Майбалык"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  <w:bookmarkEnd w:id="79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"Ашим-СК"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  <w:bookmarkEnd w:id="80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"Станица-СК"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  <w:bookmarkEnd w:id="81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"ЕлЖасАстық"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82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"ТДС-Агро"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  <w:bookmarkEnd w:id="83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"Урожайный колос"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  <w:bookmarkEnd w:id="84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"Агро-Комплекс-Сулышок"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85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 жер-СК"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bookmarkEnd w:id="86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"Сарытомар-СК"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  <w:bookmarkEnd w:id="87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"ТОО"Дихан" 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  <w:bookmarkEnd w:id="88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"СК Агро 2050" 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  <w:bookmarkEnd w:id="89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"Кызылжар МТС АГРО"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  <w:bookmarkEnd w:id="90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"Болашақ табыс"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  <w:bookmarkEnd w:id="91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"Мал өнімдері Nord 2050"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92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"ДАФ СК"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  <w:bookmarkEnd w:id="93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Антимонов Владимир Федорович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  <w:bookmarkEnd w:id="94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Алешин Александр Иванович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  <w:bookmarkEnd w:id="95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Амоев Бари Соттоевич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  <w:bookmarkEnd w:id="96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Альназиров Кайырлы Жумабекович 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  <w:bookmarkEnd w:id="97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Акопян Гарник Анушаванович 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  <w:bookmarkEnd w:id="98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Абильмажинов Тулеген Альжанович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  <w:bookmarkEnd w:id="99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Абильмажинов Мирхан Альжанович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  <w:bookmarkEnd w:id="100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Артюхов Александр Алексеевич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  <w:bookmarkEnd w:id="101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Алещенко Николай Андреевич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  <w:bookmarkEnd w:id="102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Ассельборн Александр Александрович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  <w:bookmarkEnd w:id="103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Ажданов Нурлан Туякович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  <w:bookmarkEnd w:id="104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 Жомарт Сукунович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  <w:bookmarkEnd w:id="105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Бабиченко Владимир Григорьевич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  <w:bookmarkEnd w:id="106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Бахметьев Дмитрий Михайлович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  <w:bookmarkEnd w:id="107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Актан Тулегенович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  <w:bookmarkEnd w:id="108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Бубенко Анатолий Павлович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  <w:bookmarkEnd w:id="109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Бубенко Андрей Павлович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  <w:bookmarkEnd w:id="110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Бойко Виктор Александрович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  <w:bookmarkEnd w:id="111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Баймуратов Ризабек Ермекович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  <w:bookmarkEnd w:id="112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Буртубаев Нурлубек Магауович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  <w:bookmarkEnd w:id="113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Буханов Болат Тахтакиевич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  <w:bookmarkEnd w:id="114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Руслан Серикович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  <w:bookmarkEnd w:id="115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Витершпан Сергей Владимирович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  <w:bookmarkEnd w:id="116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 Николай Петрович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  <w:bookmarkEnd w:id="117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Гладин Борис Николаевич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  <w:bookmarkEnd w:id="118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Гюнтнер Сергей Ролянович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  <w:bookmarkEnd w:id="119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Герасимов Владимир Александрович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  <w:bookmarkEnd w:id="120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Грауверг Валериан Константинович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  <w:bookmarkEnd w:id="121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Глушко Анатолий Петрович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  <w:bookmarkEnd w:id="122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Доскенова Надежда Галимовна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  <w:bookmarkEnd w:id="123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Дмитриева Лариса Оскаровна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  <w:bookmarkEnd w:id="124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Дзюбенко Сергей Иванович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  <w:bookmarkEnd w:id="125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Жигалова Татьяна Геннадьевна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  <w:bookmarkEnd w:id="126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Урал Шаяхметович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  <w:bookmarkEnd w:id="127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Жанибеков Кайрат Сапаргалиевич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  <w:bookmarkEnd w:id="128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Жанаков Азамат Ержанович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  <w:bookmarkEnd w:id="129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Зенков Сергей Аркадьевич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  <w:bookmarkEnd w:id="130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Зейнелгабиденов Нуртай Сагитович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  <w:bookmarkEnd w:id="131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Захаров Юрий Владимирович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132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Зайцев Виктор Павлович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  <w:bookmarkEnd w:id="133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Марат Хабибулович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  <w:bookmarkEnd w:id="134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Климкина Инна Владимировна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  <w:bookmarkEnd w:id="135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Кучурбаева Алия Капаровна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  <w:bookmarkEnd w:id="136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Кених Владимир Антонович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  <w:bookmarkEnd w:id="137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Коварж Валерий Николаевич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  <w:bookmarkEnd w:id="138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Кучерявая София Станиславовна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  <w:bookmarkEnd w:id="139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Калиниченко Александр Александрович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  <w:bookmarkEnd w:id="140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Калиниченко Виталий Александрович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  <w:bookmarkEnd w:id="141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Калиниченко Светлана Дмитриевна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  <w:bookmarkEnd w:id="142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Кудасбаев Бакен Амантаевич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  <w:bookmarkEnd w:id="143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Кудасбаева Дамеш Каиркенова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  <w:bookmarkEnd w:id="144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Сабит Талгатович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  <w:bookmarkEnd w:id="145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Кинцель Елена Алексеевна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  <w:bookmarkEnd w:id="146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Кедо Андрей Викторович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  <w:bookmarkEnd w:id="147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Ерген Агбаевич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  <w:bookmarkEnd w:id="148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Кожамжаров Кайрат Зендашевич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  <w:bookmarkEnd w:id="149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Куатбеков Данияр Даутович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  <w:bookmarkEnd w:id="150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Жумабике Хафизовна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  <w:bookmarkEnd w:id="151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Калыкова Марзия Ашеновна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  <w:bookmarkEnd w:id="152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Нуржан Кауашевич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  <w:bookmarkEnd w:id="153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Капустин Валерий Павлович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  <w:bookmarkEnd w:id="154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Какабаев Ерлик Елтайевич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  <w:bookmarkEnd w:id="155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Котков Виктор Николаевч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  <w:bookmarkEnd w:id="156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Кожагулов Булат Балташевич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  <w:bookmarkEnd w:id="157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Каирова Кульназия Смагуловна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  <w:bookmarkEnd w:id="158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Каракучуков Баянбай Акмурзинович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  <w:bookmarkEnd w:id="159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Калитинец Анатолий Владимирович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  <w:bookmarkEnd w:id="160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Казакова Лидия Ивановна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  <w:bookmarkEnd w:id="161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Кнауб Дмитрий Александрович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  <w:bookmarkEnd w:id="162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Кнауб Александр Адамович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  <w:bookmarkEnd w:id="163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Клишин Геннадий Владимирович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  <w:bookmarkEnd w:id="164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Корж Павел Павлович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  <w:bookmarkEnd w:id="165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Корж Галина Анатольевна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  <w:bookmarkEnd w:id="166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Компаниец Владимир Александрович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  <w:bookmarkEnd w:id="167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Кузнецов Олег Викторович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  <w:bookmarkEnd w:id="168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Лелюх Иван Иванович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  <w:bookmarkEnd w:id="169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Лунин Андрей Михайлович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  <w:bookmarkEnd w:id="170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Милюков Владимир Васильевич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  <w:bookmarkEnd w:id="171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Каиргельды Укенович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  <w:bookmarkEnd w:id="172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Мейманов Кежен Темиргалиевич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  <w:bookmarkEnd w:id="173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Мазурик Сергей Васильевич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  <w:bookmarkEnd w:id="174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Мазурик Владимир Васильевич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  <w:bookmarkEnd w:id="175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Мукужанова Сания Мукашевна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  <w:bookmarkEnd w:id="176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Мясникова Людмила Васильевна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  <w:bookmarkEnd w:id="177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Мендыбаева Сымбат Алимжановна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  <w:bookmarkEnd w:id="178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Нурмуканов Жандос Келесович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  <w:bookmarkEnd w:id="179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Нурбаев Даулет Махмутович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  <w:bookmarkEnd w:id="180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Овчаренко Иван Иванович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  <w:bookmarkEnd w:id="181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Алибай Хаджимуратович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  <w:bookmarkEnd w:id="182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Опрышко Алексей Кириллович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  <w:bookmarkEnd w:id="183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Уразбек Саукенович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  <w:bookmarkEnd w:id="184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Оленчук Александр Максимович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  <w:bookmarkEnd w:id="185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Обухов Валерий Дмитриевич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  <w:bookmarkEnd w:id="186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Мархаба Бейсеновна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  <w:bookmarkEnd w:id="187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Овчинников Павел Викторович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  <w:bookmarkEnd w:id="188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Подсвиров Сергей Петрович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  <w:bookmarkEnd w:id="189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Попцова Саида Камильевна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  <w:bookmarkEnd w:id="190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Попцов Сергей Валентинович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  <w:bookmarkEnd w:id="191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Попова Ирина Геннадьевна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  <w:bookmarkEnd w:id="192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Рыбиков Николай Александрович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  <w:bookmarkEnd w:id="193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Ромашкин Владимир Николаевич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  <w:bookmarkEnd w:id="194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Реммих Наталья Эдуардова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  <w:bookmarkEnd w:id="195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Самохин Сергей Анатольевич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  <w:bookmarkEnd w:id="196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 Мурат Абдрахманович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  <w:bookmarkEnd w:id="197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Синявский Юрий Иванович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  <w:bookmarkEnd w:id="198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Бейсек Каирович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  <w:bookmarkEnd w:id="199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Алтынбек Сейпуллович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  <w:bookmarkEnd w:id="200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Сафонов Николай Павлович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  <w:bookmarkEnd w:id="201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Силифонов Виталий Иванович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  <w:bookmarkEnd w:id="202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Алибек Ануарбекович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  <w:bookmarkEnd w:id="203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Старицын Александр Геннадьевич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  <w:bookmarkEnd w:id="204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Марат Каиркеевич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  <w:bookmarkEnd w:id="205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Сатыбалдинов Идиал Ахметович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  <w:bookmarkEnd w:id="206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Сапарова Ботагоз Кенжебаевна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  <w:bookmarkEnd w:id="207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Сембина Айгуль Габбасовна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  <w:bookmarkEnd w:id="208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 Юрий Михайлович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  <w:bookmarkEnd w:id="209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Сиралинова Наталья Андреевна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  <w:bookmarkEnd w:id="210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Салыкова Гульжибек Сериковна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  <w:bookmarkEnd w:id="211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Ситников Павел Гаврилович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  <w:bookmarkEnd w:id="212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Тольков Николай Викторович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  <w:bookmarkEnd w:id="213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Тальков Виктор Леонидович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  <w:bookmarkEnd w:id="214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Темиров Сабит Ашимович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  <w:bookmarkEnd w:id="215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Темиров Казбек Муратович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  <w:bookmarkEnd w:id="216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Туницкий Николай Борисович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  <w:bookmarkEnd w:id="217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Фалько Зоя Николаевна 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  <w:bookmarkEnd w:id="218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Фиксель Светлана Ильинична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  <w:bookmarkEnd w:id="219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Фисенко Николай Николаевич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  <w:bookmarkEnd w:id="220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Ходырев Александр Викторович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  <w:bookmarkEnd w:id="221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Чернышов Вячеслав Павлович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  <w:bookmarkEnd w:id="222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Шупанов Жумабек Траспаевич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  <w:bookmarkEnd w:id="223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Алмас Бекбергенович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  <w:bookmarkEnd w:id="224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Шаймерденова Жасира Камалиевна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  <w:bookmarkEnd w:id="225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Шупанов Манас Аманжолович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  <w:bookmarkEnd w:id="226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Шавкун Анатолий Иванович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  <w:bookmarkEnd w:id="227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Эйрих Виктор Викторович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  <w:bookmarkEnd w:id="228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Яшин Александр Юрьевич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  <w:bookmarkEnd w:id="229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Райымбекова Гульмира Есимхановна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"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  <w:bookmarkEnd w:id="230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Жансеитов Талгат Аманович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  <w:bookmarkEnd w:id="231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Асхат Серикович</w:t>
            </w:r>
          </w:p>
        </w:tc>
      </w:tr>
      <w:tr>
        <w:trPr>
          <w:trHeight w:val="30" w:hRule="atLeast"/>
        </w:trPr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  <w:bookmarkEnd w:id="232"/>
        </w:tc>
        <w:tc>
          <w:tcPr>
            <w:tcW w:w="9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Талгат Тургунович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 2 к Плану по управлению пастбищами и их использованию в районе Магжана Жумабаева Северо-Казахстанской области на 2018 – 2019 годы</w:t>
            </w:r>
          </w:p>
        </w:tc>
      </w:tr>
    </w:tbl>
    <w:bookmarkStart w:name="z242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233"/>
    <w:bookmarkStart w:name="z243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4"/>
    <w:p>
      <w:pPr>
        <w:spacing w:after="0"/>
        <w:ind w:left="0"/>
        <w:jc w:val="both"/>
      </w:pPr>
      <w:r>
        <w:drawing>
          <wp:inline distT="0" distB="0" distL="0" distR="0">
            <wp:extent cx="7810500" cy="1087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районе Магжана Жумабаева Северо-Казахстанской области на 2018 – 2019 годы</w:t>
            </w:r>
          </w:p>
        </w:tc>
      </w:tr>
    </w:tbl>
    <w:bookmarkStart w:name="z245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35"/>
    <w:bookmarkStart w:name="z246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6"/>
    <w:p>
      <w:pPr>
        <w:spacing w:after="0"/>
        <w:ind w:left="0"/>
        <w:jc w:val="both"/>
      </w:pPr>
      <w:r>
        <w:drawing>
          <wp:inline distT="0" distB="0" distL="0" distR="0">
            <wp:extent cx="7810500" cy="1087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районе Магжана Жумабаева Северо-Казахстанской области на 2018 – 2019 годы</w:t>
            </w:r>
          </w:p>
        </w:tc>
      </w:tr>
    </w:tbl>
    <w:bookmarkStart w:name="z248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237"/>
    <w:bookmarkStart w:name="z249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8"/>
    <w:p>
      <w:pPr>
        <w:spacing w:after="0"/>
        <w:ind w:left="0"/>
        <w:jc w:val="both"/>
      </w:pPr>
      <w:r>
        <w:drawing>
          <wp:inline distT="0" distB="0" distL="0" distR="0">
            <wp:extent cx="7810500" cy="1087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районе Магжана Жумабаева Северо-Казахстанской области на 2018 – 2019 годы</w:t>
            </w:r>
          </w:p>
        </w:tc>
      </w:tr>
    </w:tbl>
    <w:bookmarkStart w:name="z251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39"/>
    <w:bookmarkStart w:name="z252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0"/>
    <w:p>
      <w:pPr>
        <w:spacing w:after="0"/>
        <w:ind w:left="0"/>
        <w:jc w:val="both"/>
      </w:pPr>
      <w:r>
        <w:drawing>
          <wp:inline distT="0" distB="0" distL="0" distR="0">
            <wp:extent cx="7810500" cy="1087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районе Магжана Жумабаева Северо-Казахстанской области на 2018 – 2019 годы</w:t>
            </w:r>
          </w:p>
        </w:tc>
      </w:tr>
    </w:tbl>
    <w:bookmarkStart w:name="z254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86"/>
        <w:gridCol w:w="888"/>
        <w:gridCol w:w="2631"/>
        <w:gridCol w:w="2631"/>
        <w:gridCol w:w="2632"/>
        <w:gridCol w:w="2632"/>
      </w:tblGrid>
      <w:tr>
        <w:trPr>
          <w:trHeight w:val="30" w:hRule="atLeast"/>
        </w:trPr>
        <w:tc>
          <w:tcPr>
            <w:tcW w:w="8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"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42"/>
        </w:tc>
        <w:tc>
          <w:tcPr>
            <w:tcW w:w="8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сельского, городского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номера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"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43"/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Авангардский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стравливаниес 25 апреля по 24 июня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стравливаниес 25 июня по 24 августа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"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44"/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Александровский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"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45"/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Бастомарский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"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46"/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Возвышенский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стравливаниес 25 июня по 24 августа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стравливаниес 25 августа по 22 октября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"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47"/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Золотонивский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"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248"/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Карагандинский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"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249"/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Каракогинский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" w:id="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250"/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Конюховский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"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251"/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Лебяжинский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" w:id="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252"/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Молодежный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"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253"/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Молодогвардейский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"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254"/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Надеждинский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"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255"/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стравливаниес 25 апреля по 24 июня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стравливаниес 25 июня по 24 августа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"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256"/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Писаревский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"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257"/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Полудинский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"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258"/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Советский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стравливаниес 25 июня по 24 августа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стравливаниес 25 августа по 22 октября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"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259"/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Тамановский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стравливаниес 25 апреля по 24 июня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стравливаниес 25 июня по 24 августа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"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260"/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Узынкольский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"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261"/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Успенский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"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262"/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Фурмановский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стравливаниес 25 июня по 24 августа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стравливаниес 25 августа по 22 октября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263"/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Чистовский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стравливаниес 25 апреля по 24 июня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стравливаниес 25 июня по 24 августа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" w:id="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264"/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Булаевский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</w:tbl>
    <w:bookmarkStart w:name="z279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почвенно-климатической зоной, видами сельскохозяйственных животных, а также урожайностью пастбищных угодий, длительность пастбищного периода составляет 180-200 дней.</w:t>
      </w:r>
    </w:p>
    <w:bookmarkEnd w:id="265"/>
    <w:bookmarkStart w:name="z280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случае продолжительность выпаса для крупного рогатого скота, мелкого рогатого скота, лошадей связана с максимальной глубиной снежного покрова с плотностью снега и другими факторами.</w:t>
      </w:r>
    </w:p>
    <w:bookmarkEnd w:id="266"/>
    <w:bookmarkStart w:name="z281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аббревиатуры:</w:t>
      </w:r>
    </w:p>
    <w:bookmarkEnd w:id="267"/>
    <w:bookmarkStart w:name="z282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- гектар;</w:t>
      </w:r>
    </w:p>
    <w:bookmarkEnd w:id="268"/>
    <w:bookmarkStart w:name="z283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- миллиметр;</w:t>
      </w:r>
    </w:p>
    <w:bookmarkEnd w:id="269"/>
    <w:bookmarkStart w:name="z284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 - сантиметр;</w:t>
      </w:r>
    </w:p>
    <w:bookmarkEnd w:id="270"/>
    <w:bookmarkStart w:name="z285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с/о - сельский округ;</w:t>
      </w:r>
    </w:p>
    <w:bookmarkEnd w:id="271"/>
    <w:bookmarkStart w:name="z286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г/о - городской округ;</w:t>
      </w:r>
    </w:p>
    <w:bookmarkEnd w:id="272"/>
    <w:bookmarkStart w:name="z287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- показатель Цельсия.</w:t>
      </w:r>
    </w:p>
    <w:bookmarkEnd w:id="273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