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5634" w14:textId="0fe5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Якорского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22/20. Зарегистрировано Департаментом юстиции Северо-Казахстанской области 17 января 2018 года № 4530.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Якорьского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21 335,2 тысяч тенге: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13 015,2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21 335,2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Якорского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лиц, имущество которых находится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налога на транспортные средства с физических и юридических лиц, зарегистрированных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Якорского сельского округа формируются в соответствии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Якорьского сельского округа формируются за счет поступлений от продажи основного капитала.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5443 тысяч тенге.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Якорьского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Кызылжарского района о реализации решения Кызылжарского районного маслихата Северо-Казахстанской области о бюджете Якорьского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 от 25 декабря 2017 года № 22/20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22/20</w:t>
            </w:r>
          </w:p>
        </w:tc>
      </w:tr>
    </w:tbl>
    <w:bookmarkStart w:name="z7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2017 года № 22/20</w:t>
            </w:r>
          </w:p>
        </w:tc>
      </w:tr>
    </w:tbl>
    <w:bookmarkStart w:name="z1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