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cb15e" w14:textId="2ecb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Бескольского сельского округа Кызылжарского района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25 декабря 2017 года № 22/13. Зарегистрировано Департаментом юстиции Северо-Казахстанской области 17 января 2018 года № 4522.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15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Бескольского сельского округа Кызылжарского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"/>
    <w:bookmarkStart w:name="z15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123 199,3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62 974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60 225,3 тысяч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123 199,3 тысяч тенге;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Кызылжарского районного маслихата Северо-Казахстанской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35/2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Бескольского сельского округа на 2018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не облагаемым у источника выплаты, физических лиц, зарегистрированных на территории сельского округа;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налога на имущество физических лиц, имущество которых находится на территории сельского округа;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лиц, земельный участок которых находится в селе;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налога на транспортные средства с физических и юридических лиц, зарегистрированных в селе;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5) плата за размещение наружной (визуальной) рекламы на: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доходы Бескольского сельского округа формируются за счет следующих неналоговых поступлений: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Бескольского сельского округа формируются за счет поступлений от продажи основного капитала.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2018 год объемы субвенций, передаваемых из районного бюджета бюджету округа в общей сумме 29307 тысяч тенге.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бюджете Бескольского сельского округа Кызылжарского района на 2018 год поступление целевых трансфертов из районного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Бескольского сельского округа Кызылжарского района о реализации решения Кызылжарского районного маслихата Северо-Казахстанской области о бюджете Бескольского сельского округа Кызылжарского района на 2018-2020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Кызылжарского районного маслихата Северо-Казахстанской области от 29.03.2018 </w:t>
      </w:r>
      <w:r>
        <w:rPr>
          <w:rFonts w:ascii="Times New Roman"/>
          <w:b w:val="false"/>
          <w:i w:val="false"/>
          <w:color w:val="000000"/>
          <w:sz w:val="28"/>
        </w:rPr>
        <w:t>№ 25/9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Настоящее решение вводится в действие с 1 января 2018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Кызылжарского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Северо-Казахстанской области от 25 декабря 2017 года № 22/13</w:t>
            </w:r>
          </w:p>
        </w:tc>
      </w:tr>
    </w:tbl>
    <w:bookmarkStart w:name="z16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Бескольского сельского округа Кызылжарского района на 2018 год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Кызылжарского районного маслихата Северо-Казахстанской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35/2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316"/>
        <w:gridCol w:w="1316"/>
        <w:gridCol w:w="5653"/>
        <w:gridCol w:w="30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123 199,3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60 225,3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60 225,3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60 225,3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123 199,3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17 802,3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17 802,3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17 802,3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сессии районного маслихата от 25 декабря 2017 года № 22/13</w:t>
            </w:r>
          </w:p>
        </w:tc>
      </w:tr>
    </w:tbl>
    <w:bookmarkStart w:name="z7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Бескольского сельского округа Кызылжарского района на 2019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"/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сессии районного маслихата от 25 декабря 2017 года № 22/13</w:t>
            </w:r>
          </w:p>
        </w:tc>
      </w:tr>
    </w:tbl>
    <w:bookmarkStart w:name="z11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Бескольского сельского округа Кызылжарского района на 2020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649"/>
        <w:gridCol w:w="462"/>
        <w:gridCol w:w="874"/>
        <w:gridCol w:w="5"/>
        <w:gridCol w:w="1341"/>
        <w:gridCol w:w="5763"/>
        <w:gridCol w:w="22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9"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4"/>
        </w:tc>
        <w:tc>
          <w:tcPr>
            <w:tcW w:w="5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Сальдо по операциям с финансовыми активами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Дефицит (профицит) бюджета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Финансирование дефицита (использование профицита) бюджета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