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7996" w14:textId="2f17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Кызылжарского района Северо–Казахстанской области приписки и медицинского освидетельствования граждан мужского пола Республики Казахстан с января по март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района Северо-Казахстанской области от 21 декабря 2017 года № 27. Зарегистрировано Департаментом юстиции Северо-Казахстанской области 25 декабря 2017 года № 4448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призывников", аким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 к призывному участку республиканского государственного учреждения "Отдел по делам обороны Кызылжарского района Северо – Казахстанской области" Министерства обороны Республики Казахстан (по согласованию), с января по март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2.Контроль над исполнением настоящего решения возложить на курирующего заместителя акима Кызылжарского района Северо – 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Кызылжарского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Северо–Казахстанской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"21" декабря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А.Ж. Бикешев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