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6b457" w14:textId="786b4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проекта (схемы) зонирования земель, границ оценочных зон и поправочных коэффициентов к базовым ставкам платы за земельные участки села Бесколь Кызылжарского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30 октября 2017 года № 20/2. Зарегистрировано Департаментом юстиции Северо-Казахстанской области 14 ноября 2017 года №4366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проект (схему) зонирования земель, границы оценочных зон и поправочные коэффициенты к базовым ставкам платы за земельные участки села Бесколь Кызылжарского района Северо-Казахстанской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Кызылжарского районного маслихата Северо-Казахстанской области №20/2 от 30 октября 2017 года</w:t>
            </w:r>
          </w:p>
        </w:tc>
      </w:tr>
    </w:tbl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села Бесколь Кызылжарского района Северо-Казахстанской области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810500" cy="471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1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Рекомендуемые поправочные коэффициенты к базовым ставкам платы за земельные участки при их предоставлении в частную собственность в селе Бесколь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4"/>
        <w:gridCol w:w="1061"/>
        <w:gridCol w:w="1061"/>
        <w:gridCol w:w="1061"/>
        <w:gridCol w:w="1061"/>
        <w:gridCol w:w="1062"/>
        <w:gridCol w:w="1062"/>
        <w:gridCol w:w="1062"/>
        <w:gridCol w:w="1062"/>
        <w:gridCol w:w="1062"/>
        <w:gridCol w:w="1062"/>
      </w:tblGrid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 п/п</w:t>
            </w:r>
          </w:p>
          <w:bookmarkEnd w:id="5"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доступность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Служебный транспорт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УдалҰнность от центра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зонирование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 сети и коммуникации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Рельеф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Грунтовые воды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коэффициент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6"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7"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III-1</w:t>
            </w:r>
          </w:p>
          <w:bookmarkEnd w:id="8"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III-2</w:t>
            </w:r>
          </w:p>
          <w:bookmarkEnd w:id="9"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III-3</w:t>
            </w:r>
          </w:p>
          <w:bookmarkEnd w:id="10"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IV-1</w:t>
            </w:r>
          </w:p>
          <w:bookmarkEnd w:id="11"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IV-2-</w:t>
            </w:r>
          </w:p>
          <w:bookmarkEnd w:id="12"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13"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VI-1</w:t>
            </w:r>
          </w:p>
          <w:bookmarkEnd w:id="14"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VI-2</w:t>
            </w:r>
          </w:p>
          <w:bookmarkEnd w:id="15"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VI-3</w:t>
            </w:r>
          </w:p>
          <w:bookmarkEnd w:id="16"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Северо-Казахстанской области от 30 октября 2017 года № 20/2</w:t>
            </w:r>
          </w:p>
        </w:tc>
      </w:tr>
    </w:tbl>
    <w:bookmarkStart w:name="z3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села Бесколь Кызылжарского района Северо-Казахстанской области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5"/>
        <w:gridCol w:w="11305"/>
      </w:tblGrid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  <w:bookmarkEnd w:id="18"/>
        </w:tc>
        <w:tc>
          <w:tcPr>
            <w:tcW w:w="1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границ зон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19"/>
        </w:tc>
        <w:tc>
          <w:tcPr>
            <w:tcW w:w="1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I занимает центральную часть села Бесколь. С северной стороны граница зоны проходит по границе кадастрового квартала населенного пункта, с восточной стороны – вдоль автомобильной дороги республиканского значения "Жезказган-Петропавловск", с южной стороны - по улице Институтская и с западной стороны - по улице Спортивная, переходит на восток - по улице Комарова, затем переходит на запад - по улице Рабочая и поворачивает на восток – по улице 70 лет Октября.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20"/>
        </w:tc>
        <w:tc>
          <w:tcPr>
            <w:tcW w:w="1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II расположена в западной части села Бесколь. С северной стороны граница зоны проходит с конца улицы Степана Разина на улицу 70 лет Октября, с восточной стороны – по улицам: 70 лет Октября, Рабочая, Комарова, затем по улице Ибраева на улицу Спортивная, с южной стороны – с конца улицы Спортивная по улице Береговая и с западной стороны - по улице Береговая, затем переходит по улице Ибраева на улицу Новая, улицу Монтажников, до окончания улицы Степана Разина.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III-1</w:t>
            </w:r>
          </w:p>
          <w:bookmarkEnd w:id="21"/>
        </w:tc>
        <w:tc>
          <w:tcPr>
            <w:tcW w:w="1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III-1 расположена в юго-восточной части села Бесколь. С северной стороны граница зоны проходит по улице Райавтодорога, с восточной стороны – по улице Кунаева, с южной стороны – вдоль автомобильной дороги республиканского значения "Астана-Петропавловск через город Кокшетау" и с западной стороны - вдоль автомобильной дороги республиканского значения "Жезказган-Петропавловск".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III-2</w:t>
            </w:r>
          </w:p>
          <w:bookmarkEnd w:id="22"/>
        </w:tc>
        <w:tc>
          <w:tcPr>
            <w:tcW w:w="1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III-2 расположена в северо-восточной части села Бесколь. С северной стороны граница зоны проходит по границе кадастрового квартала населенного пункта и по улицам Т.Мусабаева и Зеленая, с восточной стороны – с окончания улиц Энтузиастов, К.Сутюшева и по границе кадастрового квартала населенного пункта, с южной стороны – по улице Абулхаир хана, переходит по улице Зеленая и проходит по улице Есенина, поворачивает по улице Пушкина, и с западной стороны - вдоль автомобильной дороги республиканского значения "Жезказган-Петропавловск".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III-3</w:t>
            </w:r>
          </w:p>
          <w:bookmarkEnd w:id="23"/>
        </w:tc>
        <w:tc>
          <w:tcPr>
            <w:tcW w:w="1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III-3 расположена в южной части села Бесколь. С северной стороны граница зоны проходит по улице Институтская, с восточной стороны – вдоль автомобильной дороги республиканского значения "Жезказган-Петропавловск", с южной стороны – по полевой дороге, между "стихийной" свалкой и нефтебазой товарищества с ограниченной ответственностью "Аби-Жер" и с западной стороны – по улице Спортивная.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IV-1</w:t>
            </w:r>
          </w:p>
          <w:bookmarkEnd w:id="24"/>
        </w:tc>
        <w:tc>
          <w:tcPr>
            <w:tcW w:w="1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IV-1 расположена в северо-западной части села Бесколь. С северной стороны граница зоны проходит по улице Джамбула, с восточной стороны – по улице Степана Разина, переходит по улице Монтажников на улицу Новая, с южной стороны – по улице Ибраева и с западной стороны – по улице Береговая.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IV-2</w:t>
            </w:r>
          </w:p>
          <w:bookmarkEnd w:id="25"/>
        </w:tc>
        <w:tc>
          <w:tcPr>
            <w:tcW w:w="1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IV-2 расположена в юго-восточной части села Бесколь. С северной стороны граница зоны проходит по улице Жумабаева, с восточной стороны – по улице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Момышулы, с южной стороны – по улице Алтынсарина, переходит на улицу Некрасова и проходит вдоль автомобильной дороги республиканского значения "Астана-Петропавловск через город Кокшетау" и с западной стороны – по улице Кунаева.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26"/>
        </w:tc>
        <w:tc>
          <w:tcPr>
            <w:tcW w:w="1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V расположена в восточной части села Бесколь. С северной стороны граница зоны проходит по улицам Пушкина и Есенина, переходит по улице Абулхаир хана, с восточной стороны – по границе кадастрового квартала населенного пункта, с южной стороны – по улице Райавтодорога и с западной стороны - вдоль автомобильной дороги республиканского значения "Жезказган-Петропавловск".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VI-1</w:t>
            </w:r>
          </w:p>
          <w:bookmarkEnd w:id="27"/>
        </w:tc>
        <w:tc>
          <w:tcPr>
            <w:tcW w:w="1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VI-1 расположена в западной части села Бесколь, западнее застроенной части населенного пункта.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VI-2</w:t>
            </w:r>
          </w:p>
          <w:bookmarkEnd w:id="28"/>
        </w:tc>
        <w:tc>
          <w:tcPr>
            <w:tcW w:w="1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VI-2 расположена в северо-восточной части села Бесколь, севернее застроенной части населенного пункта.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VI-3</w:t>
            </w:r>
          </w:p>
          <w:bookmarkEnd w:id="29"/>
        </w:tc>
        <w:tc>
          <w:tcPr>
            <w:tcW w:w="1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VI-3 расположена в юго-восточной части села Бесколь, восточнее застроенной части населенного пункта.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Кызылжарского районного маслихата Северо-Казахстанской области от 30 октября 2017 года № 20/2</w:t>
            </w:r>
          </w:p>
        </w:tc>
      </w:tr>
    </w:tbl>
    <w:bookmarkStart w:name="z5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 за земельные участки села Бесколь Кызылжарского района Северо-Казахстанской области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8"/>
        <w:gridCol w:w="6302"/>
      </w:tblGrid>
      <w:tr>
        <w:trPr>
          <w:trHeight w:val="30" w:hRule="atLeast"/>
        </w:trPr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  <w:bookmarkEnd w:id="31"/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 к базовой ставке платы за земельные участки</w:t>
            </w:r>
          </w:p>
        </w:tc>
      </w:tr>
      <w:tr>
        <w:trPr>
          <w:trHeight w:val="30" w:hRule="atLeast"/>
        </w:trPr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32"/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33"/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III-1</w:t>
            </w:r>
          </w:p>
          <w:bookmarkEnd w:id="34"/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III-2</w:t>
            </w:r>
          </w:p>
          <w:bookmarkEnd w:id="35"/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III-3</w:t>
            </w:r>
          </w:p>
          <w:bookmarkEnd w:id="36"/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IV-1</w:t>
            </w:r>
          </w:p>
          <w:bookmarkEnd w:id="37"/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IV-2</w:t>
            </w:r>
          </w:p>
          <w:bookmarkEnd w:id="38"/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39"/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VI-1</w:t>
            </w:r>
          </w:p>
          <w:bookmarkEnd w:id="40"/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VI-2</w:t>
            </w:r>
          </w:p>
          <w:bookmarkEnd w:id="41"/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VI-3</w:t>
            </w:r>
          </w:p>
          <w:bookmarkEnd w:id="42"/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