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d959" w14:textId="dc7d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села Пресновка и сельских населенных пунктов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19 апреля 2017 года № 11/1. Зарегистрировано Департаментом юстиции Северо-Казахстанской области 19 мая 2017 года № 4187. Утратило силу решением маслихата Жамбылского района Северо-Казахстанской области от 29 сентября 2017 года №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29.09.2017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села Пресновка и сельских населенных пунктов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села Пресновка и сельских населенных пунктов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XІ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апреля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19 апреля 2017 года № 11/1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Пресновка и сельских населенных пунктов Жамбылского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47"/>
        <w:gridCol w:w="1045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северную часть села Пресновка. С северной стороны граница зоны проходит по границе населенного пункта от берега озера Лагерное до автодороги А-21 Железное-граница области, с восточной стороны - по автодороге А-21 Железное-граница области, с южной стороны - вначале по автодороге "Мамлютка-Костанай", затем по улице Московской до берега озера Питное, с западной стороны - по берегам озер Питное и Лагерное.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центральную часть села Пресновка. С северной и восточной стороны граница зоны проходит по улице Московской от берега озера Питное до автодороги "Мамлютка-Костанай", с южной части - по автодороге "Мамлютка-Костанай", с западной - по автодороге подъезд к селу Казанка до берега озеро Питное и по берегу озера Питное замыкается на улице Московской.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восточную часть села Пресновка. С северной и восточной стороны граница зоны проходит по границе населенного пункта до автодороги "Мамлютка-Костанай", с южной части - по автодороге "Мамлютка-Костанай", с западной - по автодороге А-21 Железное-граница области до границы населенного пункта.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южную часть села Пресновка. С северной стороны граница зоны проходит по автодороге "Мамлютка-Костанай", с восточной, южной и западной стороны - по границе населенного пункта до автодороги "Мамлютка-Костанай".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западную часть села Пресновка. С восточной стороны граница зоны проходит по берегам озер Лагерное и Питное, от пересечения береговой границы озера Питное с автодорогой подъезд к селу Казанка по автодороге подъезд к селу Казанка до автодорогм "Мамлютка-Костанай", с южной, западной и северной сторон - по границе населенного пункта до берега озера Лагерное.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19 апреля 2017 года № 11/1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Пресновка и сельских населенных пунктов Жамбылского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426"/>
        <w:gridCol w:w="2426"/>
        <w:gridCol w:w="2427"/>
        <w:gridCol w:w="2427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Баймагамбета Изтолина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Есперли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Кайранкольский сельских округ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сельских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Уткино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Акбалык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Нурумбет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 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