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1f5ee" w14:textId="4f1f5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2018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Есильского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26 декабря 2017 года № 23/116. Зарегистрировано Департаментом юстиции Северо-Казахстанской области 17 января 2018 года № 4515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44279),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приказом Министра национальной экономики Республики Казахстан от 6 ноября 2014 года №72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9946),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потребности, заявленной акимом района,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Есильского района, предоставить: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показателю, на момент подачи заявления;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в виде бюджетного кредита для приобретения или строительства жилья в сумме заявленной специалистом, но не превышающей одну тысячу пятисоткратного размера месячного расчетного показателя, на момент подачи заявления.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распространяется также на ветеринарных специалистов ветеринарных пунктов, осуществляющих деятельность в области ветеринарии.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