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7060" w14:textId="e9a7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Явленского сельского округа Есильского района Северо-Казахстанской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2017 года № 24/122. Зарегистрировано Департаментом юстиции Северо-Казахстанской области 10 января 2018 года № 4490.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Явленского сельского округа Есильского района Северо-Казахстанской области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59 433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23 600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35 833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59 433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28.09.2018 </w:t>
      </w:r>
      <w:r>
        <w:rPr>
          <w:rFonts w:ascii="Times New Roman"/>
          <w:b w:val="false"/>
          <w:i w:val="false"/>
          <w:color w:val="000000"/>
          <w:sz w:val="28"/>
        </w:rPr>
        <w:t>№ 31/171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сельского бюджета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селе;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селе.</w:t>
      </w:r>
    </w:p>
    <w:bookmarkEnd w:id="12"/>
    <w:bookmarkStart w:name="z1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 в бюджете Явленского сельского округа на 2018 год поступление целевых трансфертов из районного бюджета,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приобретение, сопровождение и обслуживание программного продукта и текущие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баннеров к праздничным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благоустройству в центральном парке "Болашак";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декорации для сцены;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модульного туалета в селе Явленка;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дорог (отсыпка дорог);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передающей станции с круговой антенной;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механизированное буртование свалки в селе Явленка;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отсыпку дороги по улице Кизатова земляной насыпью в селе Явленка.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решением акима Явленского сельского округа Есильского района Северо-Казахстанской области о реализации решения маслихата Есильского района Северо-Казахстанской области о бюджете Явленского сельского округа Есильского района Северо-Казахстанской области на 2018-2020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Есильского района Северо-Казахстанской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26 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Есильского района Северо-Казахстанской области от 28.09.2018 </w:t>
      </w:r>
      <w:r>
        <w:rPr>
          <w:rFonts w:ascii="Times New Roman"/>
          <w:b w:val="false"/>
          <w:i w:val="false"/>
          <w:color w:val="000000"/>
          <w:sz w:val="28"/>
        </w:rPr>
        <w:t>№ 31/171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распределение общей суммы поступлений от налогов сельского округа, по индивидуальному подоходному налогу с доходов, не облагаемых у источника выплаты -100 процентов.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объемы бюджетных субвенций, передаваемых из районного бюджета бюджету Явленского сельского округа в сумме 24 517 тысяч тенге, на 2019 год 23 585 тысяч тенге, на 2020 год 24 683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расходы на 2018-2020 годы по Явленскому сельскому округу согласно приложениям 1, 2, 3.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вступает в действие с 1 января 2018 года.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27 декабря 2017 года № 24/122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27.12.2018 </w:t>
      </w:r>
      <w:r>
        <w:rPr>
          <w:rFonts w:ascii="Times New Roman"/>
          <w:b w:val="false"/>
          <w:i w:val="false"/>
          <w:color w:val="ff0000"/>
          <w:sz w:val="28"/>
        </w:rPr>
        <w:t>№ 34/192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761"/>
        <w:gridCol w:w="287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27 декабря 2017 года №24/122</w:t>
            </w:r>
          </w:p>
        </w:tc>
      </w:tr>
    </w:tbl>
    <w:bookmarkStart w:name="z6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761"/>
        <w:gridCol w:w="287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27 декабря 2017 года № 24/122</w:t>
            </w:r>
          </w:p>
        </w:tc>
      </w:tr>
    </w:tbl>
    <w:bookmarkStart w:name="z10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761"/>
        <w:gridCol w:w="287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