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4f4d" w14:textId="844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2017 -2019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апреля 2017 года № 14/71. Зарегистрировано Департаментом юстиции Северо-Казахстанской области 12 мая 2017 года № 4181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3 763 804,5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468 496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21 863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3 266 526,5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3 822 058,1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38 014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- 96 267,6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96 267,6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58 253,6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3, 4, 5,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24 апреля 2017 года № 14/71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3 763 804,5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3 266 526,5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3 266 526,5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3 266 526,5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3 822 058,1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2 466 110,5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2 431 586,5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2 063 747,5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мероприятий против энзоотических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