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ee09b" w14:textId="26ee0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Есильского района Северо-Казахстанской области от 21 декабря 2016 года № 9/49 "О бюджете Есильского района Северо-Казахстанской области на 2017-2019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маслихита Есильского района Северо-Казахстанской области от 6 марта 2017 года № 11/60. Зарегистрировано Департаментом юстиции Северо-Казахстанской области 15 марта 2017 года № 4101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маслихат Есильского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Есильского района Северо-Казахстанской области от 21 декабря 2016 года № 9/49 "О бюджете Есильского района Северо-Казахстанской области на 2017-2019 годы" (зарегистрировано в Реестре государственной регистрации нормативных правовых актов под № 4005, опубликовано 19 января 2017 года в Эталонном контрольном банке нормативных правовых актов Республики Казахстан)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"1. Утвердить бюджет Есильского района Северо-Казахстанской области на 2017-2019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2017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доходы 3 788 788,5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налоговым поступлениям 466 496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неналоговым поступлениям 5 756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поступлениям от продажи основного капитала 23 026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поступлениям трансфертов 3 293 510,5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затраты 3 828 742,1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чистое бюджетное кредитование 38 014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57 859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 19 845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сальдо по операциям с финансовыми активами 18 300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приобретение финансовых активов 18 300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финансовых активов государства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дефицит (профицит) бюджета - 96 267,6тысяч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финансирование дефицита (использование профицита) бюджета 96 267,6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поступление займов 57 859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займов 19 845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используемые остатки бюджетных средств 58 253,6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"9. Учесть в бюджете района на 2017 год поступление целевых трансфертов из областного бюджета,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приобретение электронных учебников;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приобретение и доставку учебников;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замену окон организаций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обновление компьютерного парка;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организацию антитеррористической защиты объектов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строительство 27 квартирного жилого дома в селе Явленка Есильского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на реализацию Плана мероприятий по обеспечению прав и улучшению качества жизни инвалидов в республике Казахстан на 2012-2018 годы,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апреля 2016 года № 213 "Об утверждении третьего этапа (2016-2018 годы) Плана мероприятий по обеспечению прав и улучшению качества жизни инвалидов в Республике Казахстан на 2012-2018 годы",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установку дорожных знаков и указателей в местах расположения организаций, ориентированных на обслуживание инвалидов;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для направления учащихся в город Астану для посещения ЭКСПО -2017;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проведение профилактических мероприятий против энзоотических болезней;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текущий ремонт гравийного покрытия автодороги районного значения "Подъезд к селу Тауагаш Есильского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текущий ремонт гравийного покрытия автодороги районного значения "Подъезд к селу Орталык" и коммунальному государственному учреждению "Красный бор" Есильского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субсидии на возмещение расходов по найму (аренде) жилья для переселенцев и оралманов;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краткосрочное профессиональное обучение рабочих кадров по востребованным на рынке труда профессиям, включая обучение в мобильных центрах;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приобретение стационарных модульных ветеринарных пунктов для районного отдела ветеринарии.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Распределение указанных целевых трансфертов из областного бюджета определяется постановлением акимата Есильского района Северо-Казахстанской области "О реализации решения маслихата Есильского района "О бюджете Есильского района Северо-Казахстанской области на 2017-2019 годы".";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вступает в действие с 1 января 2017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сессии,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исполняющая обязанности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секретаря 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Есильского района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О.Кондратьева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маслихата Есильского района Северо-Казахстанской области от 6 марта 2017 года № 11/60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маслихата Есильского района Северо-Казахстанской области от 21 декабря 2016 года № 9/49</w:t>
            </w:r>
          </w:p>
        </w:tc>
      </w:tr>
    </w:tbl>
    <w:bookmarkStart w:name="z5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Есильского района на 2017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4"/>
        <w:gridCol w:w="1155"/>
        <w:gridCol w:w="1155"/>
        <w:gridCol w:w="5808"/>
        <w:gridCol w:w="3368"/>
      </w:tblGrid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 2017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3 788 788,5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466 496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81 953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 на транспортные средства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36 753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119 693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коммунальной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3 293 510,5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3 293 510,5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3 293 510,5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 2017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3 828 742,1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346 116,1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101 068,1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93498,1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181 088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177 788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 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28 249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Мероприятия в рамках исполнения всеобщей воинской обязанности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 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2 489 148,5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образования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2 454 624,5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63 936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168 193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Ежемесячные выплаты денежных средств опекунам (попечителям) на содержание ребенка - сироты (детей-сирот), и ребенка(детей), оставшегося без попечения родителей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 усыновившим (удочерившим) ребенка (детей) - сироту,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2 084 256,5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33 339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30 461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31 761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31 761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и социальное обеспечение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222 018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187 282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57 241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"Өрлеу"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 города областного значения).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2012-2018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244 332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 города областного значения).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Содержание мест захоронений и захоронение безродных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221 081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служебного жилища, развитие инженерно-коммуникационной инфраструктуры и строительство, достройка общежитий для молодежи в рамках Программы развития продуктивной занятости и массового предпринимательства.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216 081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147 705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73 296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культурно- досуговой работы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22 995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22 995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68 143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взымаемых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профилактических мероприятий против энзоотических болезней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Транспорт и коммуникации. Автомобильный транспорт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 коммунального хозяйства, пассажирского транспорта и автомобильных дорог района ( города областного значения).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43 717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 коммунального хозяйства, пассажирского транспорта и автомобильных дорог района ( города областного значения).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10 883,5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10 883,5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8 809,4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 2017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поддержкт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подкласс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 2017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Сальдо по операциям с финансовыми активами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 2017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подкласс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 2017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финансовых активов государства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финансовых активов государства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 внутри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V Дефицит (профицит )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-96 267,6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V І Финансирование дефицита (использование профицита бюджета 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96 267,6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 2017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1 9845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1 9845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1 9845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58 253,6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58 253,6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58 253,6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