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c74a" w14:textId="2bec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Рузаевского сельского округа района имени Габита Мусрепова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декабря 2017 года № 17-3. Зарегистрировано Департаментом юстиции Северо-Казахстанской области 18 января 2018 года № 4547.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Рузаевского сельского округа района имени Габита Мусрепова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34 882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20 147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14 735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34 882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11.10.2018 </w:t>
      </w:r>
      <w:r>
        <w:rPr>
          <w:rFonts w:ascii="Times New Roman"/>
          <w:b w:val="false"/>
          <w:i w:val="false"/>
          <w:color w:val="000000"/>
          <w:sz w:val="28"/>
        </w:rPr>
        <w:t>№ 31-1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индивидуального подоходного налога по доходам, не облагаемым у источника выплаты, физических лиц, зарегистрированных на территории села, сельского округа;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 на имущество физических лиц, имущество которых находится на территории села, сельского округа;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лиц, земельный участок которых находится в селе;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налога на транспортные средства с физических и юридических лиц, зарегистрированных в селе.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бюджетной субвенции, передаваемой из районного бюджета в бюджет сельского округа составляет 12 435 тысячи тенге.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Обеспечить выплату заработной платы работникам бюджетной сферы в полном объеме.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от 25 декабря 2017 года № 17-3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Рузаевского сельского округа района имени Габита Мусрепова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11.10.2018 </w:t>
      </w:r>
      <w:r>
        <w:rPr>
          <w:rFonts w:ascii="Times New Roman"/>
          <w:b w:val="false"/>
          <w:i w:val="false"/>
          <w:color w:val="ff0000"/>
          <w:sz w:val="28"/>
        </w:rPr>
        <w:t>№ 31-1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25 декабря 2017 года № 17-3</w:t>
            </w:r>
          </w:p>
        </w:tc>
      </w:tr>
    </w:tbl>
    <w:bookmarkStart w:name="z8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Рузаевского сельского округа района имени Габита Мусрепова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633"/>
        <w:gridCol w:w="3644"/>
        <w:gridCol w:w="4467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</w:t>
            </w:r>
          </w:p>
        </w:tc>
      </w:tr>
    </w:tbl>
    <w:bookmarkStart w:name="z1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94"/>
        <w:gridCol w:w="831"/>
        <w:gridCol w:w="831"/>
        <w:gridCol w:w="3571"/>
        <w:gridCol w:w="1378"/>
        <w:gridCol w:w="612"/>
        <w:gridCol w:w="394"/>
        <w:gridCol w:w="831"/>
        <w:gridCol w:w="86"/>
        <w:gridCol w:w="1382"/>
        <w:gridCol w:w="1379"/>
      </w:tblGrid>
      <w:tr>
        <w:trPr/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"/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25 декабря 2017 года № 17-3</w:t>
            </w:r>
          </w:p>
        </w:tc>
      </w:tr>
    </w:tbl>
    <w:bookmarkStart w:name="z12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Рузаевского сельского округа района имени Габита Мусрепова на 2020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633"/>
        <w:gridCol w:w="3644"/>
        <w:gridCol w:w="4467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7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</w:tbl>
    <w:bookmarkStart w:name="z17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94"/>
        <w:gridCol w:w="831"/>
        <w:gridCol w:w="831"/>
        <w:gridCol w:w="3571"/>
        <w:gridCol w:w="1378"/>
        <w:gridCol w:w="612"/>
        <w:gridCol w:w="394"/>
        <w:gridCol w:w="831"/>
        <w:gridCol w:w="86"/>
        <w:gridCol w:w="1382"/>
        <w:gridCol w:w="1379"/>
      </w:tblGrid>
      <w:tr>
        <w:trPr/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2"/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2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