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6629" w14:textId="7686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20 ноября 2017 года № 15-3. Зарегистрировано Департаментом юстиции Северо-Казахстанской области 7 декабря 2017 года № 4409. Утратил силу решением маслихата района имени Габита Мусрепова Северо-Казахстанской области от 27 июля 2021 года № 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имени Габита Мусрепова Северо-Казахстанской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Абдрахманова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Адильбеков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района имени Габита Мусрепова Северо-Казахстанской области от 20 ноября 2017 года № 15-3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района имени Габита Мусрепова Северо-Казахстанской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района имени Габита Мусрепова Северо-Казахстанской области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имени Габита Мусрепова Северо-Казахстанской области (далее – местный исполнительный орган).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коммунальное государственное учреждение "Отдел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уполномоченное на осуществление функций в сфере жилищно-коммунального хозяйства и финансируемое из местного бюджета.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