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0cf40" w14:textId="940cf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Акжарского района Северо-Казахстанской области на 2018-2020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Акжарского районного маслихата Северо-Казахстанской области от 20 декабря 2017 года № 22-1. Зарегистрировано Департаментом юстиции Северо-Казахстанской области 8 января 2018 года № 4465.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Акжарский районный маслихат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бюджет Акжарского района Северо-Казахстанской области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2018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2 921 914,1 тысяч тенге: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332 191,3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9 717,8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9 268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2 570 737 тысяч тенге; 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2 933 386,3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51 155,6 тысяч тенге: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75 757,3 тысяч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24 601,7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- 62 627,8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62 627,8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75 757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24 601,7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11 472,5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Акжарского районного маслихата Северо-Казахстанской области от 29.11.2018 </w:t>
      </w:r>
      <w:r>
        <w:rPr>
          <w:rFonts w:ascii="Times New Roman"/>
          <w:b w:val="false"/>
          <w:i w:val="false"/>
          <w:color w:val="000000"/>
          <w:sz w:val="28"/>
        </w:rPr>
        <w:t>№ 33-1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доходы районного бюджета на 2018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за счет следующих налоговых поступлений: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индивидуального подоходного налога по нормативам распределения доходов, установленным областным маслихатом в размере 100 процентов; 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социальный налог по нормативам распределения доходов, установленным областным маслихатом в размере 84 процента;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имущество физических и юридических лиц, индивидуальных предпринимателей;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земельного налога;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налога на транспортные средства; 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единого земельного налога;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фиксированный налог;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акцизы на: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бензин (за исключением авиационного) и дизельное топливо, произведенных на территории Республики Казахстан;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пользование земельными участками;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лицензионный сбор за право занятия отдельными видами деятельности;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 за государственную регистрацию транспортных средств, а также их перерегистрацию;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пошлина, кроме консульского сбора и государственных пошлин, зачисляемых в республиканский бюджет.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доходы районного бюджета формируются за счет следующих неналоговых поступлений: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имущества, находящегося в коммунальной собственности;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прочие неналоговые поступления в бюджет района.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Установить, что доходы районного бюджета формируются за счет поступлений от продажи основного капитала. 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Установить бюджетную субвенцию, передаваемую из областного бюджета на 2018 год в сумме 2 238 199 тысяч тенге.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перечень бюджетных программ каждого сельского округа на 2018-2019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7.Установить, что в процессе исполнения местных бюджетов на 2018 год не подлежат секвестру местные бюджетные программы,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Установить бюджетные субвенции, передаваемые из районного бюджета бюджетам сельских округов на 2018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Учесть в районном бюджете на 2018 год поступление целевых трансфертов из республиканского бюджета. 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из республиканского бюджета определяется постановлением акимата Акжарского района Северо-Казахстанской области о реализации решения Акжарского районного маслихата Северо-Казахстанской области "О бюджете Акжарского района Северо-Казахстанской области на 2018-2020 годы".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Учесть в районном бюджете на 2018 год бюджетные кредиты из республиканского бюджета: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реализации мер социальной поддержки специалистов – 75 757 тысяч тенге.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10-1. Предусмотреть расходы районного бюджета за счет свободных остатков бюджетных средств, сложившихся на начало финансового года и возврата целевых трансфертов республиканского и областного бюджетов, неиспользованных (недоиспользованных) в 2017 году, согласно приложению 10.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10-1 в соответствии с решением Акжарского районного маслихата Северо-Казахстанской области от 13.04.2018 </w:t>
      </w:r>
      <w:r>
        <w:rPr>
          <w:rFonts w:ascii="Times New Roman"/>
          <w:b w:val="false"/>
          <w:i w:val="false"/>
          <w:color w:val="000000"/>
          <w:sz w:val="28"/>
        </w:rPr>
        <w:t>№ 26-1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Учесть в районном бюджете на 2018 год поступление целевых трансфертов из областного бюджета.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из областного бюджета определяется постановлением акимата Акжарского района Северо-Казахстанской области о реализации решения Акжарского районного маслихата Северо-Казахстанской области "О бюджете Акжарского района Северо-Казахстанской области на 2018-2020 годы".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Утвердить резерв местного исполнительного органа района на 2018 год в сумме 2 602 тысяч тенге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в редакции решения Акжарского районного маслихата Северо-Казахстанской области от 29.11.2018 </w:t>
      </w:r>
      <w:r>
        <w:rPr>
          <w:rFonts w:ascii="Times New Roman"/>
          <w:b w:val="false"/>
          <w:i w:val="false"/>
          <w:color w:val="000000"/>
          <w:sz w:val="28"/>
        </w:rPr>
        <w:t>№ 33-1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Утвердить трансферты органам местного самоуправления между городами районного значения, селами, поселками, сельскими округами на 2018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Обеспечить выплату заработной платы работникам бюджетной сферы в полном объеме.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Установить специалистам в области здравоохранения, социального обеспечения, образования, культуры, спорта и ветеринарии, являющимся гражданскими служащими и работающим в сельской местности, по решению местных представительных органов за счет бюджетных средств повышенные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условиях.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Действие пункта 15 настоящего решения распространяется на ветеринарных специалистов ветеринарных пунктов, осуществляющих деятельность в области ветеринарии.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Настоящее решение вводится в действие с 1 января 2018 года. </w:t>
      </w:r>
    </w:p>
    <w:bookmarkEnd w:id="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Акжарского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Б.Закенов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Акжарского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А.Хоршат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Акжарского районного маслихата от 20 декабря 2017 года № 22-1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Бюджет Акжарского района на 2018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Акжарского районного маслихата Северо-Казахстанской области от 29.11.2018 </w:t>
      </w:r>
      <w:r>
        <w:rPr>
          <w:rFonts w:ascii="Times New Roman"/>
          <w:b w:val="false"/>
          <w:i w:val="false"/>
          <w:color w:val="ff0000"/>
          <w:sz w:val="28"/>
        </w:rPr>
        <w:t>№ 33-1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5"/>
        <w:gridCol w:w="1063"/>
        <w:gridCol w:w="685"/>
        <w:gridCol w:w="6335"/>
        <w:gridCol w:w="353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3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5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2921914,1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332191,3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8478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8478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143468,3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143468,3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91190,2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56651,2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16026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15703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86704,8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79510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5542,8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9717,8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6096,1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3303,5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33,7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2758,9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1205,7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1205,7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9268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9268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9268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2570737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2570737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2570737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1214"/>
        <w:gridCol w:w="1214"/>
        <w:gridCol w:w="6010"/>
        <w:gridCol w:w="296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0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2933386,3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235533,5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81856,5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78821,5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100090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96144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25810,7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5916,8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5916,8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881,6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1064,2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1993093,7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1860293,9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156335,5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1658007,4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45951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46773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46773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86026,8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5551,2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21355,6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147840,1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12867,2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12867,2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3938,5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3938,5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131034,4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61523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948,4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6208,4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20408,6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6439,7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10974,5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867,3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426,9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4360,1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4360,1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180048,1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49917,1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49917,1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39714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38986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135884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28448,1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28248,1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59451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9239,9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386,9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8432,9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8432,9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8432,9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60057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60057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37064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142863,2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142863,2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105433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35016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51155,6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75757,3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75757,3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75757,3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75757,3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0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24601,7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24601,7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24601,7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-62627,8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Финансирование дефицита (использование профицита) бюджета 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62627,8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0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75757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75757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0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24601,7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24601,7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0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Используемые остатки бюджетных средств 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11472,5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11472,5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11472,5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Акжарского районного маслихата Северо-Казахстанской области от 20 декабря 2017 года № 22-1</w:t>
            </w:r>
          </w:p>
        </w:tc>
      </w:tr>
    </w:tbl>
    <w:bookmarkStart w:name="z283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Акжарского района на 2019 год</w:t>
      </w:r>
    </w:p>
    <w:bookmarkEnd w:id="48"/>
    <w:bookmarkStart w:name="z284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1. Доходы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2"/>
        <w:gridCol w:w="892"/>
        <w:gridCol w:w="892"/>
        <w:gridCol w:w="5766"/>
        <w:gridCol w:w="38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0"/>
        </w:tc>
        <w:tc>
          <w:tcPr>
            <w:tcW w:w="3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3"/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2615135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5"/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HАЛОГОВЫЕ ПОСТУПЛЕHИЯ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329402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138447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138447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94768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61358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89521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75228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2"/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HЕHАЛОГОВЫЕ ПОСТУПЛЕHИЯ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7"/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0"/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2268264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2268264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2268264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Расходы бюджета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5"/>
        <w:gridCol w:w="905"/>
        <w:gridCol w:w="600"/>
        <w:gridCol w:w="1225"/>
        <w:gridCol w:w="4"/>
        <w:gridCol w:w="1230"/>
        <w:gridCol w:w="2"/>
        <w:gridCol w:w="4904"/>
        <w:gridCol w:w="2525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83"/>
        </w:tc>
        <w:tc>
          <w:tcPr>
            <w:tcW w:w="2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2615135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9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217473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184294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72609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72609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97158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97158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31920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10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1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1827035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154167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154167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154167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1605938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1560185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1514299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45886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45753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45753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66930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66930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3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90135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Внедрение обусловленной денежной помощи по проекту "Өрлеу" 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59178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59178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5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6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127732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43559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47209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39035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38301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8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129476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101329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74491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56266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0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0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1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 до 2020 года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1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163163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163163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163163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129962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Чистое бюджетное кредитование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-24602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27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31"/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-24602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39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9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41"/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займа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займа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Акжарского районного маслихата Северо-Казахстанской области от 20 декабря 2017 года № 22-1</w:t>
            </w:r>
          </w:p>
        </w:tc>
      </w:tr>
    </w:tbl>
    <w:bookmarkStart w:name="z485" w:id="2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Акжарского района на 2020 год</w:t>
      </w:r>
    </w:p>
    <w:bookmarkEnd w:id="245"/>
    <w:bookmarkStart w:name="z486" w:id="2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1. Доходы</w:t>
      </w:r>
    </w:p>
    <w:bookmarkEnd w:id="2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2"/>
        <w:gridCol w:w="892"/>
        <w:gridCol w:w="892"/>
        <w:gridCol w:w="5766"/>
        <w:gridCol w:w="38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47"/>
        </w:tc>
        <w:tc>
          <w:tcPr>
            <w:tcW w:w="3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0"/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2619988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2"/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HАЛОГОВЫЕ ПОСТУПЛЕHИЯ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323759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141659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141659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81578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62343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94657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79742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66"/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HЕHАЛОГОВЫЕ ПОСТУПЛЕHИЯ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0"/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71"/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2"/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3"/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74"/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2275381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5"/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2275381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6"/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2275381</w:t>
            </w:r>
          </w:p>
        </w:tc>
      </w:tr>
    </w:tbl>
    <w:bookmarkStart w:name="z517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Расходы бюджета на 2020 год</w:t>
      </w:r>
    </w:p>
    <w:bookmarkEnd w:id="2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2"/>
        <w:gridCol w:w="461"/>
        <w:gridCol w:w="602"/>
        <w:gridCol w:w="5"/>
        <w:gridCol w:w="1280"/>
        <w:gridCol w:w="1280"/>
        <w:gridCol w:w="5103"/>
        <w:gridCol w:w="2627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78"/>
        </w:tc>
        <w:tc>
          <w:tcPr>
            <w:tcW w:w="26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9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2619988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8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30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0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1844635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1619923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1574044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1527097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32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2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Внедрение обусловленной денежной помощи по проекту "Өрлеу" 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7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4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8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9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0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3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5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6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7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8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9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1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2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3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4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5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6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7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6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8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9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0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1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2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4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5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6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7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животных и человека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8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9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0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1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2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3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4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5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8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6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7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8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9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8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0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1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2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3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9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4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5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6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7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8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9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0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0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1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2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3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4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5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Чистое бюджетное кредитование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-24602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6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7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07"/>
        </w:tc>
        <w:tc>
          <w:tcPr>
            <w:tcW w:w="51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8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8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9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0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1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1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24602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2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24602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3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24602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4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5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6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24602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7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-24602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8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18"/>
        </w:tc>
        <w:tc>
          <w:tcPr>
            <w:tcW w:w="51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9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9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2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42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займа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24602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3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займа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24602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4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24602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5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Акжарского районного маслихата от 20 декабря 2017 года № 22-1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каждого сельского округа на 2018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в редакции решения Акжарского районного маслихата Северо-Казахстанской области от 29.11.2018 </w:t>
      </w:r>
      <w:r>
        <w:rPr>
          <w:rFonts w:ascii="Times New Roman"/>
          <w:b w:val="false"/>
          <w:i w:val="false"/>
          <w:color w:val="ff0000"/>
          <w:sz w:val="28"/>
        </w:rPr>
        <w:t>№ 33-1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6"/>
        <w:gridCol w:w="1611"/>
        <w:gridCol w:w="1611"/>
        <w:gridCol w:w="5010"/>
        <w:gridCol w:w="288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2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24"/>
        </w:tc>
        <w:tc>
          <w:tcPr>
            <w:tcW w:w="50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100090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100090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акима района в городе, города районного значения, поселка, села, сельского округа 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96144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 разрезе сельских округов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Айсаринский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8161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Алкатерекский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9582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Восходский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8284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Кенащинский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10752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Кишикаройский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11209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Кулыкольский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Майский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7259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Новосельский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9385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Акжаркынский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10251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Уялинский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10521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3674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 разрезе сельских округов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Кенащинский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Уялинский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 разрезе сельских округов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Майский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8320,1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8320,1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4360,1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 разрезе сельских округов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Айсаринский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132,2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Алкатерекский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Восходский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Кенащинский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Кишикаройский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Майский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403,9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Новосельский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Уялинский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3694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 разрезе сельских округов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Айсаринский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Алкатерекский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Восходский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Кенащинский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Кишикаройский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Кулыкольский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Майский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Новосельский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Акжаркынский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Уялинский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 разрезе сельских округов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Майский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23661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23661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23661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 разрезе сельских округов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Айсаринский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2 355,8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Алкатерекский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3 142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Кенащинский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Майский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4 824,2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Новосельский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1 674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Акжаркынский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5 135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 разрезе сельских округов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Кишикаройский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Акжарского районного маслихата Северо-Казахстанской области от 20 декабря 2017 года № 22-1</w:t>
            </w:r>
          </w:p>
        </w:tc>
      </w:tr>
    </w:tbl>
    <w:bookmarkStart w:name="z738" w:id="4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</w:p>
    <w:bookmarkEnd w:id="425"/>
    <w:bookmarkStart w:name="z739" w:id="4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бюджетных программ каждого сельского округа на 2019 год</w:t>
      </w:r>
    </w:p>
    <w:bookmarkEnd w:id="4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7"/>
        <w:gridCol w:w="694"/>
        <w:gridCol w:w="1463"/>
        <w:gridCol w:w="1463"/>
        <w:gridCol w:w="5177"/>
        <w:gridCol w:w="24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0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27"/>
        </w:tc>
        <w:tc>
          <w:tcPr>
            <w:tcW w:w="51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1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2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9"/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3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0"/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4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1"/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5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32"/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6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33"/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97158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7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4"/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97158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8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5"/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97158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9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6"/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акима района в городе, города районного значения, поселка, села, сельского округа 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97158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0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7"/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 разрезе сельских округов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1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8"/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Айсаринский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7821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2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9"/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Алкатерекский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3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0"/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Восходский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8343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4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1"/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Кенащинский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10873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5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2"/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Кишикаройский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11265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6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3"/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Кулыкольский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10846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7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4"/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Майский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7859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8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5"/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Новосельский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10145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9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6"/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Акжаркынский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9937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0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7"/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Уялинский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10349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1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48"/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10811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2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9"/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4753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3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0"/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4753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4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1"/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4753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5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2"/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 разрезе сельских округов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6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3"/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Айсаринский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7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4"/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Алкатерекский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8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5"/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Восходский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9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6"/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Кенащинский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0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7"/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Кишикаройский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1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8"/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Майский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2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9"/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Новосельский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3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0"/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Уялинский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4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1"/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6058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5"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2"/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3832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6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3"/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 разрезе сельских округов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7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4"/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Айсаринский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8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5"/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Алкатерекский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9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6"/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Восходский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0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7"/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Кенащинский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1"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8"/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Кишикаройский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2"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9"/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Кулыкольский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3"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0"/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Майский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4"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1"/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Новосельский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5"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2"/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Акжаркынский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6"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3"/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Уялинский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7"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4"/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8"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5"/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 разрезе сельских округов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9"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6"/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Майский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0"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7"/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Новосельский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1"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78"/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23 432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2"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9"/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23 432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3"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0"/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23 432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4"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1"/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23 432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5"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2"/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 разрезе сельских округов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6"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3"/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Айсаринский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2 256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7"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4"/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Алкатерекский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8"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5"/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Кенащинский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6 535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9"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6"/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Майский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4 984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0"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7"/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Новосельский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1 518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1"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8"/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Акжаркынский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5 069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2"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89"/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3"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0"/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4"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1"/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5"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2"/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 до 2020 года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6"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3"/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 разрезе сельских округов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7"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4"/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Айсаринский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8"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5"/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Алкатерекский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9"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6"/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Кулыкольский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0"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7"/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Кенащинский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1"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8"/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Кишикаройский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2"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9"/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Майский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3"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0"/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Акжаркынский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4"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1"/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Новосельский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5"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2"/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Восходский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6"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3"/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Уялинский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Акжарского районного маслихата Северо-Казахстанской области от 20 декабря 2017 года № 22-1</w:t>
            </w:r>
          </w:p>
        </w:tc>
      </w:tr>
    </w:tbl>
    <w:bookmarkStart w:name="z818" w:id="5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 в</w:t>
      </w:r>
    </w:p>
    <w:bookmarkEnd w:id="504"/>
    <w:bookmarkStart w:name="z819" w:id="5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процессе исполнения местных бюджетов на 2018 год</w:t>
      </w:r>
    </w:p>
    <w:bookmarkEnd w:id="5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4"/>
        <w:gridCol w:w="1024"/>
        <w:gridCol w:w="2160"/>
        <w:gridCol w:w="1024"/>
        <w:gridCol w:w="2636"/>
        <w:gridCol w:w="443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0"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06"/>
        </w:tc>
        <w:tc>
          <w:tcPr>
            <w:tcW w:w="26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4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1"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2"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8"/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3"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9"/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4"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10"/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5"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1"/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1486173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6"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12"/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1486173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7"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3"/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1486173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8"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4"/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1486173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9"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5"/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1486173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Акжарского районного маслихата Северо-Казахстанской области от 20 декабря 2017 года № 22-1</w:t>
            </w:r>
          </w:p>
        </w:tc>
      </w:tr>
    </w:tbl>
    <w:bookmarkStart w:name="z832" w:id="5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субвенции, передаваемые из районного бюджета бюджетам сельских округов на 2018 год</w:t>
      </w:r>
    </w:p>
    <w:bookmarkEnd w:id="5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5"/>
        <w:gridCol w:w="938"/>
        <w:gridCol w:w="1977"/>
        <w:gridCol w:w="1977"/>
        <w:gridCol w:w="2935"/>
        <w:gridCol w:w="301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3" w:id="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17"/>
        </w:tc>
        <w:tc>
          <w:tcPr>
            <w:tcW w:w="30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4"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5"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9"/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6" w:id="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0"/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7" w:id="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1"/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8" w:id="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22"/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9" w:id="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523"/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35016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35016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35016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35016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3" w:id="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4"/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Талшыкский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18611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4" w:id="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5"/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Ленинградский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Акжарского районного маслихата от 20 декабря 2017 года № 22-1</w:t>
            </w:r>
          </w:p>
        </w:tc>
      </w:tr>
    </w:tbl>
    <w:bookmarkStart w:name="z889" w:id="5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общей суммы резерва местного исполнительного органа </w:t>
      </w:r>
    </w:p>
    <w:bookmarkEnd w:id="526"/>
    <w:bookmarkStart w:name="z890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8 в редакции решения Акжарского районного маслихата Северо-Казахстанской области от 29.11.2018 </w:t>
      </w:r>
      <w:r>
        <w:rPr>
          <w:rFonts w:ascii="Times New Roman"/>
          <w:b w:val="false"/>
          <w:i w:val="false"/>
          <w:color w:val="ff0000"/>
          <w:sz w:val="28"/>
        </w:rPr>
        <w:t>№ 33-1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bookmarkEnd w:id="5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1"/>
        <w:gridCol w:w="2243"/>
        <w:gridCol w:w="2243"/>
        <w:gridCol w:w="3331"/>
        <w:gridCol w:w="283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Акжарского районного маслихата Северо-Казахстанской области от 20 декабря 2017 года № 22-1</w:t>
            </w:r>
          </w:p>
        </w:tc>
      </w:tr>
    </w:tbl>
    <w:bookmarkStart w:name="z861" w:id="5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Трансферты органам местного самоуправления на 2018 год</w:t>
      </w:r>
    </w:p>
    <w:bookmarkEnd w:id="5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0"/>
        <w:gridCol w:w="979"/>
        <w:gridCol w:w="2065"/>
        <w:gridCol w:w="2065"/>
        <w:gridCol w:w="3065"/>
        <w:gridCol w:w="26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2" w:id="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29"/>
        </w:tc>
        <w:tc>
          <w:tcPr>
            <w:tcW w:w="26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3" w:id="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4" w:id="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1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5" w:id="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2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6" w:id="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3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7" w:id="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34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8" w:id="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535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9" w:id="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36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0" w:id="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37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1" w:id="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38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2" w:id="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9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Айсаринский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3" w:id="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0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Алкатерекский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4" w:id="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1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Восходский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5" w:id="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2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Кенащинский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6" w:id="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3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Кишикаройский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7" w:id="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4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Кулыкольский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8" w:id="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5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Майский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9" w:id="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6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Новосельский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0" w:id="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7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Акжаркынский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1" w:id="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8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Уялинский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</w:tr>
    </w:tbl>
    <w:bookmarkStart w:name="z883"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10</w:t>
      </w:r>
    </w:p>
    <w:bookmarkEnd w:id="549"/>
    <w:bookmarkStart w:name="z884"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решению Акжарского районного маслихата</w:t>
      </w:r>
    </w:p>
    <w:bookmarkEnd w:id="550"/>
    <w:bookmarkStart w:name="z885" w:id="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20 декабря 2017 года № 22-1</w:t>
      </w:r>
    </w:p>
    <w:bookmarkEnd w:id="551"/>
    <w:bookmarkStart w:name="z886" w:id="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Распределение свободных остатков бюджетных средств на 2018 год</w:t>
      </w:r>
    </w:p>
    <w:bookmarkEnd w:id="552"/>
    <w:bookmarkStart w:name="z887" w:id="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10 в соответствии с решением Акжарского районного маслихата Северо-Казахстанской области от 13.04.2018 </w:t>
      </w:r>
      <w:r>
        <w:rPr>
          <w:rFonts w:ascii="Times New Roman"/>
          <w:b w:val="false"/>
          <w:i w:val="false"/>
          <w:color w:val="ff0000"/>
          <w:sz w:val="28"/>
        </w:rPr>
        <w:t xml:space="preserve">№ 26-1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bookmarkEnd w:id="5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8"/>
        <w:gridCol w:w="708"/>
        <w:gridCol w:w="1492"/>
        <w:gridCol w:w="1492"/>
        <w:gridCol w:w="4645"/>
        <w:gridCol w:w="28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11472,5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4382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4382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3825,8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3105,8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3105,8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3105,8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970,3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970,3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30,2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30,2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30,2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30,2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14,2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14,2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14,2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