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ebfda7" w14:textId="2ebfda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Аккайынскому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Аккайынского района Северо-Казахстанской области от 22 декабря 2017 года № 16-4. Зарегистрировано Департаментом юстиции Северо-Казахстанской области 11 января 2018 года № 4504.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маслихат Аккайынского района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РЕШИЛ: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в редакции решения маслихата Аккайынского района Северо-Казахстанской области от 31.05.2018 </w:t>
      </w:r>
      <w:r>
        <w:rPr>
          <w:rFonts w:ascii="Times New Roman"/>
          <w:b w:val="false"/>
          <w:i w:val="false"/>
          <w:color w:val="000000"/>
          <w:sz w:val="28"/>
        </w:rPr>
        <w:t>№ 20-2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Аккайынскому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2018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ХVI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 Аккайынского района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Ахметова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 Аккайынского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Муканов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 маслихата Аккайынского района Северо-Казахстанской области от 22 декабря 2017 года № 16-4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Аккайынскому району на 2018-2019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Аккайынскому району области на 2018-2019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и иных данных, предоставленных государственными органами, физическими и (или) юридическими лицами.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Аккайынском районе имеются 12 сельских округов, 32 сельских населенных пунктов.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Аккайынского района 470708 га, из них пастбищные земли – 147575 га.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351386 га;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41605 га;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1788 га;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26857 га.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-18,5; -18,7°С, в июле +18,5; +18,7°С. Средний размер осадков составляет -42-58 мм, а годовой- 204 мм.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115 видов. Самые распространенные из них зерновые и сложноцветные травы.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районе зонально распределяются так, что в северной части залегают обыкновенные суглинистые черноземы, а к югу они переходят в южные черноземы с более легким составом. Среди черноземов залегают интразональные почвы – комплекс солонцов, солончаков и солонцеватых почв. Черноземные почвы района содержат от 6 до 10% гумуса.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12 ветеринарных пунктов, 1 убойный пункт, 5 убойных площадок, 32 скотомогильника, 23 сибироязвенных захоронений.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Аккайынском районе насчитывается крупного рогатого скота 17784 голов, мелкого рогатого скота 16909 голов, 2320 голов лошадей, 7584 голов свиней.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Аккайынскому району имеются всего 147575 га пастбищных угодий. В черте населенного пункта числится 30984 га пастбищ, в землях запаса имеются 15062 га пастбищных угодий.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Аккайынского района полностью обеспечивает поголовье сельскохозяйственных животных. Отгонных пастбищ, используемых для ведения отгонного животноводства нет.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°С – показатель Цельсия;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Аккайынскому району на 2018-2019 годы</w:t>
            </w:r>
          </w:p>
        </w:tc>
      </w:tr>
    </w:tbl>
    <w:bookmarkStart w:name="z4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Аккайынскому району на 2018-2019 годы</w:t>
            </w:r>
          </w:p>
        </w:tc>
      </w:tr>
    </w:tbl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Аккайынскому району на 2018-2019 годы</w:t>
            </w:r>
          </w:p>
        </w:tc>
      </w:tr>
    </w:tbl>
    <w:bookmarkStart w:name="z4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Аккайынскому району на 2018-2019 годы</w:t>
            </w:r>
          </w:p>
        </w:tc>
      </w:tr>
    </w:tbl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Аккайынскому району на 2018-2019 годы</w:t>
            </w:r>
          </w:p>
        </w:tc>
      </w:tr>
    </w:tbl>
    <w:bookmarkStart w:name="z5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Аккайынскому району на 2018-2019 годы</w:t>
            </w:r>
          </w:p>
        </w:tc>
      </w:tr>
    </w:tbl>
    <w:bookmarkStart w:name="z5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0"/>
        <w:gridCol w:w="586"/>
        <w:gridCol w:w="2701"/>
        <w:gridCol w:w="2701"/>
        <w:gridCol w:w="2701"/>
        <w:gridCol w:w="2701"/>
      </w:tblGrid>
      <w:tr>
        <w:trPr>
          <w:trHeight w:val="30" w:hRule="atLeast"/>
        </w:trPr>
        <w:tc>
          <w:tcPr>
            <w:tcW w:w="9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5"/>
        </w:tc>
        <w:tc>
          <w:tcPr>
            <w:tcW w:w="5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6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Аралагашский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7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8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Власовский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9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0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1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Киялинский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2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3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Полтавский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4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5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Токушиский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6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Черкасский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57"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Шагалалы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