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5c34" w14:textId="3a05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15 декабря 2017 года № 2207. Зарегистрировано Департаментом юстиции Северо-Казахстанской области 27 декабря 2017 года № 4460. Утратило силу постановлением акимата города Петропавловска Северо-Казахстанской области от 19 мая 2021 года № 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Петропавловска Северо-Казахстанской области от 19.05.2021 </w:t>
      </w:r>
      <w:r>
        <w:rPr>
          <w:rFonts w:ascii="Times New Roman"/>
          <w:b w:val="false"/>
          <w:i w:val="false"/>
          <w:color w:val="ff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14010),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города Петропавловска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"Отдел занятости и социальных программ акимата города Петропавловска"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по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Петропавловска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Петропавловска.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Петропавловска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Петропавловска от 15 декабря 2017 года № 2207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города Петропавловска от численности рабочих мест без учета рабочих мест на тяжелых работах, работах с вредными, опасными условиями труда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Петропавловска Северо-Казахстанской области от 23.04.2019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города Петропавловска Северо-Казахстанской области от 10.01.2020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043"/>
        <w:gridCol w:w="1314"/>
        <w:gridCol w:w="1198"/>
        <w:gridCol w:w="1431"/>
        <w:gridCol w:w="1258"/>
        <w:gridCol w:w="1433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квота рабочих мест (человек)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инвалидов (человек)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Устанавливаемая квота рабочих мест (человек)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№14 имени Юрия Алексеевича Гагарина"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№21"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"БЭСТ" коммунального государственного учреждения "Отдел образования акимата города Петропавловска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 бота"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"Школа-детский сад №26"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"Дарын"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