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7aac" w14:textId="d837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 на территории городов и населенных пунктов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12 декабря 2017 года № 17/4. Зарегистрировано Департаментом юстиции Северо-Казахстанской области 27 декабря 2017 года № 4452. Утратило силу решением Северо-Казахстанского областного маслихата от 30 июня 2023 года № 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30.06.2023 </w:t>
      </w:r>
      <w:r>
        <w:rPr>
          <w:rFonts w:ascii="Times New Roman"/>
          <w:b w:val="false"/>
          <w:i w:val="false"/>
          <w:color w:val="ff0000"/>
          <w:sz w:val="28"/>
        </w:rPr>
        <w:t>№ 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Северо-Казахстанского областного маслихата от 09.06.2020 </w:t>
      </w:r>
      <w:r>
        <w:rPr>
          <w:rFonts w:ascii="Times New Roman"/>
          <w:b w:val="false"/>
          <w:i w:val="false"/>
          <w:color w:val="000000"/>
          <w:sz w:val="28"/>
        </w:rPr>
        <w:t>№ 43/10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на территории городов и населенных пунктов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17/4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на территории городов и населенных пунктов Северо-Казахстанской области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Северо-Казахстанского областного маслихата от 09.08.2021 </w:t>
      </w:r>
      <w:r>
        <w:rPr>
          <w:rFonts w:ascii="Times New Roman"/>
          <w:b w:val="false"/>
          <w:i w:val="false"/>
          <w:color w:val="ff0000"/>
          <w:sz w:val="28"/>
        </w:rPr>
        <w:t>№ 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насаждений, благоустройства территорий городов и населенных пунктов Северо-Казахстанской области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зеленые насаждения, произрастающие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деревьев, осуществляемая по разрешению уполномоченного органа в соответствии с пунктом 159 приложения 2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 о разрешениях);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гектара, независимо от видового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 – уход за почвой и подземной частью растений (подкормка, полив, рыхление и прочие действия);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– физическое или юридическое лицо, специализирующиеся в области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незаконная вырубка – вырубка деревьев, осуществляемая без разрешения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вынужденная вырубка – вырубка деревьев, без согласования уполномоченного органа при ликвидации аварийных и чрезвычайных ситуаций.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защита зеленых насаждений Меры по сохранению и защите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сухостойных, перестойных деревьев и кустарников.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охране и оздоровлению окружающей среды осуществляются гражданами, должностными и юридическими лицами, согласно экологическому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 приложению 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Вырубка, санитарная вырубка деревьев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деревьев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Вырубка деревьев производится организациями, обслуживающими данный земельный участок по разрешению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ликвидации аварийных и чрезвычайных ситуаций, в том числе на объектах инженерного благоустройства производится вынужденная вырубка деревьев без согласования с уполномоченным органом,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падение деревьев, а также их ветвей представляет угрозу жизни и здоровью людей, повреждению зданий и сооружений, коммуникациям;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препятствия безопасности дорожного движения, в том числе перекрывающие визуальный обзор дорожных знаков.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 в течение трех рабочих дней с момента вынужденной вырубки.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Санитарная обрезка и (или) вырубка деревьев на землях общего пользования производится организациями, обслуживающими данный земельный участок по письменному согласованию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Вырубка деревьев осуществляется по разрешению уполномоченного органа в соответствии с Законом о разрешениях, при предоставлении гарантийного письма от физических и юридических лиц о компенсационной посадке взамен вырубленных деревьев, по форме согласно приложению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 указанные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проведения компенсационных посадок деревьев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Компенсационная посадка производится за счет средств граждан и юридических лиц, в интересах которых был произведена вырубка.</w:t>
      </w:r>
    </w:p>
    <w:bookmarkStart w:name="z10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 разрешению уполномоченного органа компенсационная посадка восстанавливаемых деревьев производится в десятикратном размере.</w:t>
      </w:r>
    </w:p>
    <w:bookmarkEnd w:id="7"/>
    <w:bookmarkStart w:name="z1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</w:t>
      </w:r>
    </w:p>
    <w:bookmarkEnd w:id="8"/>
    <w:bookmarkStart w:name="z10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Кодексом Республики Казахстан об административных правонарушениях и производит компенсационную посадку деревьев в тридцатикратном размере.</w:t>
      </w:r>
    </w:p>
    <w:bookmarkEnd w:id="9"/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размере.</w:t>
      </w:r>
    </w:p>
    <w:bookmarkEnd w:id="10"/>
    <w:bookmarkStart w:name="z1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11"/>
    <w:bookmarkStart w:name="z1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пересадке деревьев физическими и юридическими лицами, компенсационная посадка не производится.</w:t>
      </w:r>
    </w:p>
    <w:bookmarkEnd w:id="13"/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пересадка привела к гибели деревьев, устанавливается пятикратный размер компенсации, в соответствии с требованиями пункта 32 настоящих Правил.</w:t>
      </w:r>
    </w:p>
    <w:bookmarkEnd w:id="14"/>
    <w:bookmarkStart w:name="z1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bookmarkEnd w:id="16"/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17"/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завершения работ по компенсационной посадке деревьев физические и юридические лица информируют в письменном виде уполномоченный орган об исполнении работ согласно плану компенсационной посадки.</w:t>
      </w:r>
    </w:p>
    <w:bookmarkEnd w:id="18"/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соответствии с гарантийным письмом физические и юридические лица в течение двух лет (период приживаемости саженца дерева) с момента компенсационной посадки проводят мероприятия по содержанию и защите саженцев, в соответствии с подпунктами 4), 5), 6), 7) и 8) пункта 7 настоящих Правил.</w:t>
      </w:r>
    </w:p>
    <w:bookmarkEnd w:id="19"/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истечении двух лет, физические и юридические лица, осуществившие компенсационную посадку, составляют совместно с уполномоченным органом акт приживаемости деревьев и передают на баланс местного исполнительного органа соответствующей административно - территориальной единицы для дальнейшего содержания.</w:t>
      </w:r>
    </w:p>
    <w:bookmarkEnd w:id="20"/>
    <w:bookmarkStart w:name="z1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прижившиеся деревья включаются в реестр зеленых насаждений.</w:t>
      </w:r>
    </w:p>
    <w:bookmarkEnd w:id="21"/>
    <w:bookmarkStart w:name="z1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гибели высаженных саженцев при компенсационной посадке, лица, в интересах которых была произведена вырубка или организация производят повторную посадку зеленых насаждений и обеспечивают дальнейшие мероприятия по содержанию и защите за ними в течение двух лет (период приживаемости саженца дерева), с момента проведения повторной посадки.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содержания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зеленых насаждений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 на 1 января ____ года</w:t>
      </w:r>
    </w:p>
    <w:bookmarkEnd w:id="23"/>
    <w:bookmarkStart w:name="z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площади объектов (участков) зеленых насаждений по категориям земель, типам растительности и функциональному назначению Город / населенный пункт Административный район: (код) ___________________ Ответственный владелец: _________________________ Реестр зеленых насаждений </w:t>
      </w:r>
    </w:p>
    <w:bookmarkEnd w:id="24"/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инвентарный/ № паспорта зеленого насаждения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погонный 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погонный метр/штук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метров квадратных / штук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Обыкновенные,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метров квадратных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метров квадратных / штук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