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d676" w14:textId="bd7d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Северо-Казахстанской области от 10 января 2017 года № 6 "Об утверждении регламентов государственных услуг в сфере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7 декабря 2017 года № 487. Зарегистрировано Департаментом юстиции Северо-Казахстанской области 20 декабря 2017 года № 4436. Утратило силу постановлением акимата Северо-Казахстанской области от 20 сентября 2019 года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20.09.2019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10 января 2017 года № 6 "Об утверждении регламентов государственных услуг в сфере предпринимательства" (опубликовано 14 февраля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№ 4037)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Результат оказания государственной услуги: выписка из протокола заседания Регионального координационного совета, либо мотивированный ответ об отказе в оказании государственной услуги в случаях и по основаниям, предусмотренным пунктом 10 настоящего Регламента.";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Услугодатель отказывает в оказании государственной услуги по следующим основаниям: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 субсидирования части ставки вознаграждения в рамках Единой программы поддержки и развития бизнеса "Дорожная карта бизнеса 2020", утвержденными постановлением Правительства Республики Казахстан от 19 апреля 2016 года № 234.";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утвержденном указанным постановлением: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(далее -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(далее – Стандарт), утвержденного приказом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(зарегистрировано в Реестре государственной регистрации нормативных правовых актов № 11181).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миллионов (далее – млн. тенге) тенге – акционерным обществом "Фонд развития предпринимательства "Даму" (далее – финансовое агентство, услугодатель);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 тенге – местными исполнительными органами области, города областного и районного значения, (далее – услугодатель).";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Прием заявлений и выдача результатов оказания государственной услуги осуществляется через: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млн. тенге – канцелярию финансового агентства, веб-портал "электронного правительства" www.egov.kz (далее – веб портал);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 тенге – канцелярию местных исполнительных органов области, города областного и районного значения.";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Результат оказания государственной услуги: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млн. тенге – предварительное гарантийное письмо финансового агентства либо уведомление с мотивированным ответом об отказе в оказании государственной услуги в случаях и по основаниям, предусмотренным пунктом 10 настоящего Регламента;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 тенге – выписка из протокола заседания Регионального координационного совета, либо мотивированный ответ об отказе в оказании государственной услуги в случаях и по основаниям, предусмотренным пунктом 10 настоящего Регламента.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органа.";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Государственная услуга оказывается физическим и юридическим лицам (далее – услугополучатели) на бесплатной основе.";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Услугодатель отказывает в оказании государственной услуги по следующим основаниям: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гарантирования по кредитам субъектов частного предпринимательства в рамках Единой программы поддержки и развития бизнеса "Дорожная карта бизнеса 2020", утвержденными постановлением Правительства Республики Казахстан от 19 апреля 2016 года № 234;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"Управление предпринимательства и туризма акимата Северо-Казахстанской области" в установленном законодательством Республики Казахстан порядке обеспечить: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 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коммунальное государственное учреждение "Аппарат акима Северо-Казахстанской области" сведений об исполнении мероприятий, предусмотренных подпунктами 1), 2) и 3) настоящего пункта.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Северо-Казахстанской области от 07 декабря 2017 года № 487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1534"/>
        <w:gridCol w:w="4300"/>
        <w:gridCol w:w="5968"/>
      </w:tblGrid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5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предпринимательства и туризма акимата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улица Конституции Казахстана 58, кабинет 521,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8(7152)50-22-85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предпринимательства акимата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Айыртауский район, село Саумалколь, улица Шокана Уалиханова 44,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8(71533)2-22-92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9.00-18.00 часов, обед с 13.00 – 14.00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Акжарского района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– Казахстанская область, Акжарский район, село Талшик, улица Целинная,13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(71546) 79-041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Аккайынского района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Аккайынский район, село Смирново, улица 9 мая 67, кабинет 24,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8(7152-32) 2-26-50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50-03-14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Есильского района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– Казахстанская область, Есильский район, село Явленка, улица Ленина 14 А, здание районного филиала партии 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(71543) 22-744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1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Жамбылского района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Жамбылский район, село Пресновка, улица Дружба 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8(71544)2-12-93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района Магжана Жумабаева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район Магжана Жумабаева, город Булаево, улица Абая Кунанбаева 24,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8(71531)2-23-98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предпринимательства"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Кызылжарский район, село Бесколь улица Гагарина 11,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8(715-38) 2-24-61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4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Мамлютского района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Мамлютский район, город Мамлютка, улица Абая Кунанбаева,5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8(71541)2-12-71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района имени Габита Мусрепова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Габита Мусрепова, село Новоишимское, улица Абылай Хана 11 В, кабинет 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(71535) 2-17-45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6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Тайыншинского района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город Тайынша, улица Конституции Казахстана 197,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8(71536)2-12-26, 23-9-20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Тимирязевского района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Тимирязево улица Шокана Уалиханова,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34-04-63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8(71537)2-03-34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Уалихановского района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Кишкиниколь, улица Уалиханова 85, 8(71542)22-8-78,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8(71542)21-9-08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9-00-18.30 часов, обед с 13.00-14.30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9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предпринимательства акимата района 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город Сергеевка, улица Победы 35, кабинет 107,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8(71534) 2-74-91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8(71534)2-08-46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50-16-56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0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и сельского хозяйства акимата города Петропавловска"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улица Конституции Казахстана 23, кабинет 311,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8(7152)502734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07 декабря 2017 года № 487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1534"/>
        <w:gridCol w:w="4300"/>
        <w:gridCol w:w="5968"/>
      </w:tblGrid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1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предпринимательства и туризма акимата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улица Конституции Казахстана 58, кабинет 521,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8(7152)50-22-85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Айыртауского района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Айыртауский район, село Саумалколь, улица Шокана Уалиханова 44,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8(71533)2-22-92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9.00-18.00 часов, обед с 13.00 – 14.00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Акжарского района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– Казахстанская область, Акжарский район, село Талшик, улица Целинная,13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(71546) 79-041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Аккайынского района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Аккайынский район, село Смирново, улица 9 мая 67, кабинет 24,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8(7152-32) 2-26-50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50-03-14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предпринимательства акимата Есильского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– Казахстанская область, Есильский район, село Явленка, улица Ленина 14 А, здание районного филиала партии 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(71543) 22-744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7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Жамбылского района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Жамбылский район, село Пресновка, улица Дружба 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8(71544)2-12-93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района Магжана Жумабаева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район Магжана Жумабаева, город Булаево, улица Абая Кунанбаева 24,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8(71531)2-23-98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предпринимательства"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Кызылжарский район, село Бесколь улица Гагарина 11,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8(715-38) 2-24-61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0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Мамлютского района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Мамлютский район, город Мамлютка, улица Абая Кунанбаева,5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8(71541)2-12-71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района имени Габита Мусрепова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Габита Мусрепова, село Новоишимское, улица Абылай Хана 11 В, кабинет 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(71535) 2-17-45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2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Тайыншинского района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город Тайынша, улица Конституции Казахстана 197,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8(71536)2-12-26, 23-9-20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3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Тимирязевского района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Тимирязево улица Шокана Уалиханова,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34-04-63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8(71537)2-03-34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Уалихановского района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Кишкиниколь, улица Уалиханова 85, 8(71542)22-8-78,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8(71542)21-9-08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9-00-18.30 часов, обед с 13.00-14.30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5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района Шал акына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город Сергеевка, улица Победы 35, кабинет 107,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8(71534) 2-74-91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8(71534)2-08-46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50-16-56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6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и сельского хозяйства акимата города Петропавловска"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улица Конституции Казахстана 23, кабинет 311,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8(7152)502734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