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46e5" w14:textId="68c4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октября 2017 года № 411. Зарегистрировано Департаментом юстиции Северо-Казахстанской области 26 октября 2017 года № 4354. Утратило силу постановлением акимата Северо-Казахстанской области от 11 апреля 2019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11.04.2019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411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15136), (далее - Стандарт).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заявки и выдача результата оказания государственной услуги осуществляется через канцелярию услугодателя.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 - бумажная.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пункте 10 Стандарта.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предоставления результата оказания государственной услуги: бумажная.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порядке очереди без предварительной записи и ускоренного обслуживания.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заявки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(действия) по оказанию государственной услуги является, предоставление услугополучателем (либо его представителем по доверенности) следующих документов: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заявку услугополучателя, осуществляет ее регистрацию и передает руководителю услугодателя (10 (десять) минут);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прием заявки;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исполнителю, налагает соответствующую визу, передает ответственному исполнителю (10 (десять) минут);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виза руководителя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документы на соответствие требованиям и условиям, подготавливает проект результата оказания государственной услуги и передает руководителю услугодателя (3 (три) рабочих дня);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проект результата оказания государственной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 утверждает список услугополучателей на получение субсидий либо подписывает мотивированный отказ и передает его ответственному исполнителю услугодателя (10 (десять) минут);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(действия): подписанный результат оказания государственной услуги;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услугополучателю: исполнитель услугодателя предоставляет в территориальное подразделение казначейства реестр счетов к оплате для перечисления субсидий либо выдает мотивированный отказ услугополучателю (10 (десять) минут);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платежных документов к оплате либо мотивированный отказ услугополучателю.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заявку услугополучателя, осуществляет ее регистрацию и передает руководителю услугодателя (10 (десять) минут);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ответственному исполнителю, налагает соответствующую визу, передает ответственному исполнителю (10 (десять) минут);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документы на соответствие требованиям и условиям, подготавливает проект результата оказания государственной услуги и передает руководителю услугодателя (3 (три) рабочих дня);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 утверждает список услугополучателей на получение субсидий либо подписывает мотивированный отказ и передает его ответственному исполнителю услугодателя (10 (десять) минут);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услугополучателю: исполнитель услугодателя предоставляет в территориальное подразделение казначейства реестр счетов к оплате для перечисления субсидий либо выдает мотивированный отказ услугополучателю (10 (десять) минут);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через некоммерческое акционерное общество "Государственная корпорация "Правительство для граждан" (далее – Государственная корпорация); и веб-портал "электронного правительства" www.egov.kz не оказывается.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690"/>
        <w:gridCol w:w="8840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уполномоченных органов </w:t>
            </w:r>
          </w:p>
          <w:bookmarkEnd w:id="4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"Управление сельского хозяйства Северо-Казахстанской области"</w:t>
            </w:r>
          </w:p>
          <w:bookmarkEnd w:id="4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Парковая, 57 В 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области, города республиканского значения, столицы)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субсидирование затрат ревизионного союза сельскохозяйственных кооперативов за проведенный внутренний аудит сельскохозяйственных кооперативов на сумму _______ тенге.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соответствие условиям субсидирования: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6322"/>
        <w:gridCol w:w="3649"/>
        <w:gridCol w:w="1023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6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6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 ревизионного союза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6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сельскохозяйственного кооператива в отношении которого проведен внутренний аудит**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внутреннего аудита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сведения, указанные в строках 3 и 4 вышеизложенной таблицы заполняются на каждый сельскохозяйственный кооператив, по субсидированию затрат на внутренний аудит, в отношении которого подается настоящая заявка.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наличии в документе, удостоверяющем личность)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 __________________________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наличии в документе, удостоверяющем личность))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Заявка принята к рассмотрению "___" ________ 20__ года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 в документе, удостоверяющем личность ответственного лица, принявшего заявку)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73"/>
    <w:bookmarkStart w:name="z107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