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bcd4c" w14:textId="f7bcd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Северо-Казахстанского областного маслихата от 21 декабря 2016 года № 8/5 "О дополнительном предоставлении лекарственных средств отдельным категориям граждан при амбулаторном лечении бесплатно и на льготных условиях"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29 августа 2017 года № 15/8. Зарегистрировано Департаментом юстиции Северо-Казахстанской области 15 сентября 2017 года № 4309. Утратило силу решением Северо-Казахстанского областного маслихата от 13 декабря 2018 года № 27/8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Северо-Казахстанского областного маслихата от 13.12.2018 </w:t>
      </w:r>
      <w:r>
        <w:rPr>
          <w:rFonts w:ascii="Times New Roman"/>
          <w:b w:val="false"/>
          <w:i w:val="false"/>
          <w:color w:val="ff0000"/>
          <w:sz w:val="28"/>
        </w:rPr>
        <w:t>№ 27/8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Северо-Казахстанский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от 21 декабря 2016 года № 8/5 "О дополнительном предоставлении лекарственных средств отдельным категориям граждан при амбулаторном лечении бесплатно и на льготных условиях" (зарегистрировано в Реестре государственной регистрации нормативных правовых актов № 3987, опубликовано 30 декабря 2016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XV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Алпысов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Бубенко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Северо-Казахстанского областного маслихата от 29 августа 2017 года № 15/8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Северо-Казахстанского областного маслихата от 21 декабря 2016 года № 8/5</w:t>
            </w:r>
          </w:p>
        </w:tc>
      </w:tr>
    </w:tbl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предоставляемые лекарственные средства отдельным категориям граждан Северо-Казахстанской области при амбулаторном лечении бесплатно и на льготных условиях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1225"/>
        <w:gridCol w:w="4468"/>
        <w:gridCol w:w="1618"/>
        <w:gridCol w:w="2794"/>
        <w:gridCol w:w="1294"/>
      </w:tblGrid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4"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лекарственных средств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 группа по международной классификаций болезней 10 го пересмотра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Синонимы и названия редких болезней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(степень, стадия, тяжесть течения) для назначения лекарственных средств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населения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"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Тоцилизумаб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Адалимумаб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Этанерцепт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Юношеский артрит с системным началом у детей (M 08.2)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идиопатический артрит системный вариант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6"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 (ингаляционная форма)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обмена веществ (Е 84.8)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комбинированная форма (муковисцидоз)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типы, 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зависимости от степени тяжести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7"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Бозентан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Илопрост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Силденафил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легочная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Гипертензия (I 27.0)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Идиопатическая легочная артериальная гипертензия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8"/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Голимумаб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Анкилозирующий спондилоартрит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Бехтерева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степени тяжести при неудовлетворительном ответе на традиционную терапию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состоящие на диспансерном учете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