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688" w14:textId="a0cb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Северо-Казахстанской области от 10 января 2017 года № 6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2017 года № 297. Зарегистрировано Департаментом юстиции Северо-Казахстанской области 24 августа 2017 года № 4295. Утратило силу постановлением акимата Северо-Казахстанской области от 20 сентября 2019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20.09.2019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10 января 2017 года № 6 "Об утверждении регламентов государственных услуг в сфере предпринимательства" (опубликовано 14 февраля 2017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4037)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настоящего регламента государственной услуги.";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на участие в конкурсном отборе по предоставлению грантов согласно приложению к Стандарту;";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предпринимательства и туризма акимата Северо-Казахстанской области".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59"/>
        <w:gridCol w:w="5292"/>
        <w:gridCol w:w="52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197, телефон: 8(71536)2-12-26, 23-9-20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района Шал акына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25 июля 2017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поддержки по развитию производственной (индустриальной)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Единой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59"/>
        <w:gridCol w:w="5292"/>
        <w:gridCol w:w="52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 58, кабинет 521, телефон: 8(7152)50-22-85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 8 (71543) 22-744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8(71544)2-12-93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197, телефон: 8(71536)2-12-26, 23-9-20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района Шал акына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