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8d457" w14:textId="b08d4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Северо-Казахстанской области от 21 октября 2015 года № 417 "Об утверждении регламентов государственных услуг в сфере туризма"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24 июля 2017 года № 294. Зарегистрировано Департаментом юстиции Северо-Казахстанской области 31 июля 2017 года № 4279. Утратило силу постановлением акимата Северо-Казахстанской области от 19 декабря 2018 года № 364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Северо-Казахстанской области от 19.12.2018 </w:t>
      </w:r>
      <w:r>
        <w:rPr>
          <w:rFonts w:ascii="Times New Roman"/>
          <w:b w:val="false"/>
          <w:i w:val="false"/>
          <w:color w:val="ff0000"/>
          <w:sz w:val="28"/>
        </w:rPr>
        <w:t>№ 364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регламентов государственных услуг в сфере туризма" от 21 октября 2015 года № 417 (опубликовано 24 декабря 2015 года в информационно-правовой системе нормативных правовых актов Республики Казахстан "Әділет", зарегистрировано в Реестре государственной регистрации нормативных правовых актов № 3477)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туристской информации, в том числе о туристском потенциале, объектах туризма и лицах, осуществляющих туристскую деятельность"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коммунальное государственное учреждение "Управление предпринимательства и туризма акимата Северо-Казахстанской области".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Северо-Казахстанской области от 24 июля 2017 года № 294 Утвержден постановлением акимата Северо-Казахстанской области от 21 октября 2015 года № 417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туристской информации, в том числе о туристском потенциале, объектах туризма и лицах, осуществляющих туристскую деятельность" 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государственной услуги "Предоставление туристской информации, в том числе о туристском потенциале, объектах туризма и лицах, осуществляющих туристскую деятельность" (далее - Регламент)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туристской информации, в том числе о туристском потенциале, объектах туризма и лицах, осуществляющих туристскую деятельность" (далее – Стандарт), утвержденным приказом Министра по инвестициям и развитию Республики Казахстан от 28 апреля 2015 года № 495 "Об утверждении стандартов государственных услуг в сфере туризма" (зарегистрирован в Реестре государственной регистрации нормативных правовых актов № 11578), оказывается местным исполнительным органом области указанным в приложении 1 к настоящему Регламенту (далее – услугодатель). 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канцелярию услугодателя.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предоставление туристской информации, в том числе о туристском потенциале, объектах туризма и лицах, осуществляющих туристскую деятельность. 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бесплатно физическим и юридическим лицам (далее – услугополучатель).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с 9.00 до 17.30 часов, с перерывом на обед с 13.00 до 14.30 часов.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возможности личной явки услугополучателя, в том числе лиц, относимых к социально уязвимым слоям населения государственная услуга оказывается по доверенности.</w:t>
      </w:r>
    </w:p>
    <w:bookmarkEnd w:id="14"/>
    <w:bookmarkStart w:name="z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заявление услугополучателя по форме согласно приложению к Стандарту.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пакет документов, регистрирует заявление, выдает услугополучателю талон о приеме документов в произвольной форме с указанием даты принятия, фамилии, имени и отчества (при его наличии) лица, принявшего заявление и передает руководителю услугодателя – 20 (двадцать) минут;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документами, налагает резолюцию и передает ответственному исполнителю услугодателя для исполнения – 3 (три) часа;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документы, подготавливает проект результата оказания государственной услуги и передает руководителю для подписания - 3 (три) рабочих дня;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 и передает ответственному исполнителю услугодателя для дальнейшей передачи услугополучателю – 20 (двадцать) минут;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регистрирует результат оказания государственной услуги и выдает услугополучателю - 20 (двадцать) минут.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6. Обжалование решений, действий (бездействий) услугодателя и (или) его должностных лиц по вопросам оказания государственных услуг: жалоба подается на имя руководителя услугодателя по адресам указанным в пункте 13 настоящего стандарта государственной услуги.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с указанием фамилии и инициалов лица, принявшего жалобу, срока и места получения ответа на поданную жалобу.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указывается: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фамилия, имя, отчество (при его наличии) (для физического лица);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(для юридического лица);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почтовый адрес.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Исходящий номер и дата жалобы подписывается услугополучателем.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подлежит рассмотрению в течение 5 (пяти) рабочих дней со дня ее регистрации.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 процедур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наложение резолюции;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 результата оказания государственной услуги;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проекта результата оказания государственной услуги;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услуги.</w:t>
      </w:r>
    </w:p>
    <w:bookmarkEnd w:id="40"/>
    <w:bookmarkStart w:name="z50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пакет документов, регистрирует заявление, выдает услугополучателю талон о приеме документов и передает руководителю услугодателя - 20 (двадцать) минут;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документами, налагает резолюцию и передает ответственному исполнителю услугодателя для исполнения - 3 (три) часа;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документы, подготавливает проект результата оказания государственной услуги и передает руководителю для подписания - 3 (три) рабочих дня;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 и передает ответственному исполнителю услугодателя для дальнейшей передачи услугополучателю - 20 (двадцать) минут;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регистрирует результат оказания государственной услуги и выдает услугополучателю - 20 (двадцать) минут.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приложению 2 к настоящему Регламенту.</w:t>
      </w:r>
    </w:p>
    <w:bookmarkEnd w:id="52"/>
    <w:bookmarkStart w:name="z62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некоммерческим акционерным обществом "Государственной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через некоммерческое акционерное общество "Государственная корпорация "Правительство для граждан" и веб-портал "электронного правительства" не оказывается.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"Представление туристской информации, в том числе о туристском потенциале, объектах туризма и лицах, осуществляющих туристскую деятельность"</w:t>
            </w:r>
          </w:p>
        </w:tc>
      </w:tr>
    </w:tbl>
    <w:bookmarkStart w:name="z67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Услугодатель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"/>
        <w:gridCol w:w="1625"/>
        <w:gridCol w:w="3230"/>
        <w:gridCol w:w="7048"/>
      </w:tblGrid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56"/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Адрес, телефон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7"/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предпринимательства и туризма акимата Северо-Казахстанской области"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Петропавловск, улица Конституции Казахстана 58, кабинет 517, телефон: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8(7152)-50-22-89</w:t>
            </w:r>
          </w:p>
        </w:tc>
        <w:tc>
          <w:tcPr>
            <w:tcW w:w="7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9.00-18.30 часов, обед с 13.00 – 14.30 часов, кроме выходных и праздничных дней, в соответствии с трудовым законодательством Республики Казахстан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государственных услуг "Представление туристской информации, в том числе о туристском потенциале, объектах туризма и лицах, осуществляющих туристскую деятельность"</w:t>
            </w:r>
          </w:p>
        </w:tc>
      </w:tr>
    </w:tbl>
    <w:bookmarkStart w:name="z72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бизнес-процедур на оказание государственных услуг "Представление туристской информации, в том числе о туристском потенциале, объектах туризма и лицах, осуществляющих туристскую деятельность"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7810500" cy="337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7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7810500" cy="199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9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