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4ec14" w14:textId="c44ec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видов средств защиты растений и норм субсидий на 1 единицу (литр, килограмм, грамм, штук) средств защиты растений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19 июля 2017 года № 292. Зарегистрировано Департаментом юстиции Северо-Казахстанской области 21 июля 2017 года № 4266. Утратило силу постановлением акимата Северо-Казахстанской области от 16 июля 2018 года № 199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16.07.2018 </w:t>
      </w:r>
      <w:r>
        <w:rPr>
          <w:rFonts w:ascii="Times New Roman"/>
          <w:b w:val="false"/>
          <w:i w:val="false"/>
          <w:color w:val="ff0000"/>
          <w:sz w:val="28"/>
        </w:rPr>
        <w:t>№ 199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стоимости гербицидов, биоагентов (энтомофагов) и биопрепаратов, предназначенных для обработки сельскохозяйственных культур в целях защиты растений, утверждҰнных приказом Министра сельского хозяйства Республики Казахстан от 5 мая 2016 года № 204 "Об утверждении Правил субсидирования стоимости гербицидов, биоагентов (энтомофагов) и биопрепаратов, предназначенных для обработки сельскохозяйственных культур в целях защиты растений" (зарегистрировано в Реестре государственной регистрации нормативных правовых актов за № 13717),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субсидируемых видов средств защиты растений и нормы субсидий на 1 единицу (литр, килограмм, грамм, штук) средств защиты растений согласно приложению;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коммунальное государственное учреждение "Управление сельского хозяйства акимата Северо-Казахстанской области".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 и распространяется на правоотношения, возникшие с 21 апреля 2017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Северо-Казахстанской области от 19 июля 2017 года № 292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средств защиты растений и норм субсидий на 1 единицу (литр, килограмм, грамм, штук) средств защиты растений.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изменением, внесенным постановлением акимата Северо-Казахстанской области от 06.10.2017 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7"/>
        <w:gridCol w:w="7145"/>
        <w:gridCol w:w="2114"/>
        <w:gridCol w:w="2114"/>
      </w:tblGrid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5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Действующее вещество и группа гербицидов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цена гербицида (аналога), тенге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гербицида (аналога), тенге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+ оксим дикамбы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ЧИСТАЛАН 40% концентрат эмульсии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1 043,50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7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 72% водный раствор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8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 72% водный раствор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9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Дикамин Д 72% водный раствор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0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 72% водный раствор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1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72 % водный раствор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2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ГРЕЙН ЭКСТРА 2,4-Д водный раствор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3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водный раствор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4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2,4-Д БЕРЕКЕ 72% водный раствор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5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ДЕЗОРМОН 72% водный концентрат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дихлорфеноксиуксусная кислота, 344 грамм/литр + дикамба, 120 грамм/литр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6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ДУО водный раствор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дихлорфеноксиуксусной кислоты в виде 2-этилгексилового эфира, 600 грамм/литр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17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 концентрат эмульсии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18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ГРОЗА 60% концентрат эмульсии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2 616,00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300 грамм/литр + флорасулам, 5,35 грамм/литр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19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 масляный концентрат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20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суспензионная эмульсия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21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концентрат эмульсии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5 845,00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22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 суспензионная эмульсия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500 грамм/литр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23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 концентрат эмульсии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24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экстра концентрат эмульсии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850 грамм/литр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25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ЭСКАДРОН 70 концентрат эмульсии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26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концентрат эмульсии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27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 концентрат эмульсии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дихлорфеноксиуксусной кислоты в виде 2-этилгексилового эфира, 820 грамм/литр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28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ЭФИРАН 82% водный раствор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905 грамм/литр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29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концентрат эмульсии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30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 концентрат эмульсии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31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600 концентрат эмульсии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3 015,00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2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 концентрат эмульсии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этилгексиловый эфир клопиралида, 500 грамм/литр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33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 концентрат эмульсии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2,4-Д кислота в виде 2 - этилгексилового эфира, 300 грамм/литр + флорасулам, 3, 7 грамм/литр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4 625,00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34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 суспензионная эмульсия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4 625,00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2 312,50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2,4 - Д кислота в виде 2 - этилгексилового эфира, 420 грамм/литр + 2 - этилгексиловый эфир дикамбы кислоты, 60 грамм/литр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bookmarkEnd w:id="35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 концентрат эмульсии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564 грамм/литр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  <w:bookmarkEnd w:id="36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концентрат эмульсии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564 грамм/литр + метсульфурон - метил, 600 грамм/килограмм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  <w:bookmarkEnd w:id="37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 заводская бинарная упаковка.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564 грамм/литр + триасульфурон, 750 грамм/килограмм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  <w:bookmarkEnd w:id="38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 заводская бинарная упаковка.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720 грамм/литр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  <w:bookmarkEnd w:id="39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концентрат эмульсии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  <w:bookmarkEnd w:id="40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 – АРМОН–Эфир 72% концентрат эмульсии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950 грамм/литр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  <w:bookmarkEnd w:id="41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 концентрат коллоидного раствора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диметиламинной соли, 344 грамм/литр + дикамбы кислота в виде диметиламинной соли, 120 грамм/литр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  <w:bookmarkEnd w:id="42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 водный раствор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смеси аминных солей, 550 грамм/литр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  <w:bookmarkEnd w:id="43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 форте водный концентрат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кислота, 410 грамм/литр + клопиралид, 40 грамм/литр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виде сложных 2-этилгексиловых эфиров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  <w:bookmarkEnd w:id="44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 концентрат эмульсии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малолетучих эфиров, 500 грамм/литр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  <w:bookmarkEnd w:id="45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ЭФИРАМ концентрат эмульсии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грамм/литр МЦПА кислоты, в виде диметиламинной, калиевой и натриевой солей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3 183,00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  <w:bookmarkEnd w:id="46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 водорастворимый концентрат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3 183,00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1 591,50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373 650,00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  <w:bookmarkEnd w:id="47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Азимекс водно-диспергируемые гранулы.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373 650,00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186 825,00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  <w:bookmarkEnd w:id="48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 водно-диспергируемые гранулы.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186 825,00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49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ЛАНС, водный раствор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грамм/килограмм + флорасулам, 150 грамм/килограмм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  <w:bookmarkEnd w:id="50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ЛАНЦЕЛОТ 450, водно-диспергируемые гранулы.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грамм/литр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  <w:bookmarkEnd w:id="51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 концентрат эмульсии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  <w:bookmarkEnd w:id="52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 концентрат эмульсии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 25% + МСРА натрий - калийная соль, 12, 5%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  <w:bookmarkEnd w:id="53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М 37% водный раствор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  <w:bookmarkEnd w:id="54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48% водный раствор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  <w:bookmarkEnd w:id="55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Бентамекс водорастворимый концентрат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  <w:bookmarkEnd w:id="56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водорастворимый концентрат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5 293,00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натрия, 400 грамм/литр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  <w:bookmarkEnd w:id="57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 суспензионный концентрат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 - п - метил, 108 грамм/литр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  <w:bookmarkEnd w:id="58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 СУПЕР 108 концентрат эмульсии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  <w:bookmarkEnd w:id="59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ГАЛОМЕКС концентрат эмульсии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  <w:bookmarkEnd w:id="60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 концентрат эмульсии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  <w:bookmarkEnd w:id="61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 концентрат эмульсии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104 грамм/литр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  <w:bookmarkEnd w:id="62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 концентрат эмульсии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  <w:bookmarkEnd w:id="63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ГУРОН концентрат эмульсии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  <w:bookmarkEnd w:id="64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РАМОН СУПЕР концентрат эмульсии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240 грамм/литр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  <w:bookmarkEnd w:id="65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 240 концентрат эмульсии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  <w:bookmarkEnd w:id="66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 ФОРТЕ концентрат эмульсии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240 грамм/литр + 2,4-Д кислоты, 160 грамм/литр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  <w:bookmarkEnd w:id="67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Клиник 24 водорастворимый концентрат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  <w:bookmarkEnd w:id="68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36% водный раствор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  <w:bookmarkEnd w:id="69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 водный раствор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  <w:bookmarkEnd w:id="70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ДЕФОЛТ водный раствор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  <w:bookmarkEnd w:id="71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водный раствор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  <w:bookmarkEnd w:id="72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Пилараунд, водный раствор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  <w:bookmarkEnd w:id="73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водный раствор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  <w:bookmarkEnd w:id="74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36% водный раствор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  <w:bookmarkEnd w:id="75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48% водный раствор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  <w:bookmarkEnd w:id="76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 360 36% водный раствор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  <w:bookmarkEnd w:id="77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 водный раствор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  <w:bookmarkEnd w:id="78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48% водный раствор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грамм/литр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  <w:bookmarkEnd w:id="79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 45% водный раствор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1 256,50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  <w:bookmarkEnd w:id="80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ФОРТЕ водный раствор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1 256,50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  <w:bookmarkEnd w:id="81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 500 водный раствор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  <w:bookmarkEnd w:id="82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ГРАНД ЭКСТРА 540, водный раствор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  <w:bookmarkEnd w:id="83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НАПАЛМ водный раствор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  <w:bookmarkEnd w:id="84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ЭКСТРА 54% водный раствор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2 958,00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  <w:bookmarkEnd w:id="85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водный раствор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2 111,00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  <w:bookmarkEnd w:id="86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 водный раствор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  <w:bookmarkEnd w:id="87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 540 водный раствор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3 338,00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  <w:bookmarkEnd w:id="88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МАКС водный раствор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  <w:bookmarkEnd w:id="89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 54% водный раствор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2 848,00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  <w:bookmarkEnd w:id="90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 водный раствор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 в виде калийной соли, 540 грамм/литр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  <w:bookmarkEnd w:id="91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СПРУТ ЭКСТРА водный раствор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глифосата кислота в виде калийной соли, 600 грамм/литр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  <w:bookmarkEnd w:id="92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 водный раствор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1 525,0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глифосат в виде изопропиламинной и калийной солей, 540 грамм/литр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  <w:bookmarkEnd w:id="93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 водный раствор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глифосат в виде калийной соли, 500 грамм/литр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2 575,00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  <w:bookmarkEnd w:id="94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ТАЧДАУН 500 водный раствор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1287,50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bookmarkEnd w:id="95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УРАГАН ФОРТЕ 500, водный раствор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2 575,00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1287,50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глифосат в виде калийной соли, 450 грамм/литр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91№</w:t>
            </w:r>
          </w:p>
          <w:bookmarkEnd w:id="96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МАКС ПЛЮС водный раствор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747 грамм/килограмм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92№</w:t>
            </w:r>
          </w:p>
          <w:bookmarkEnd w:id="97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 75% водно-диспергируемые гранулы.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750 грамм/килограмм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  <w:bookmarkEnd w:id="98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ЭКСТРА 75 % водно-диспергируемые гранулы.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  <w:bookmarkEnd w:id="99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 водно-диспергируемые гранулы.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770 грамм/килограмм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  <w:bookmarkEnd w:id="100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 77% водно-диспергируемые гранулы.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глифосата кислота в виде калиевой соли, 480 грамм/литр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  <w:bookmarkEnd w:id="101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 водный раствор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глифосата кислота в виде изопропиламинной соли, 360 грамм/литр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  <w:bookmarkEnd w:id="102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водный раствор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150 грамм/литр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4 284,00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  <w:bookmarkEnd w:id="103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 15% водный раствор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4 284,00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дикамба кислоты, 360 грамм/литр + хлорсульфурон кислоты, 22,2 грамм/литр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  <w:bookmarkEnd w:id="104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 водный раствор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4 255,00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 4 Д, 357 грамм/литр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  <w:bookmarkEnd w:id="105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 водный раствор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  <w:bookmarkEnd w:id="106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БАНВЕЛ 480 водный раствор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  <w:bookmarkEnd w:id="107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 48% водный раствор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кислота в виде диметиламинной соли, 480 грамм/литр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  <w:bookmarkEnd w:id="108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МОНОМАКС, водный раствор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540 грамм/килограмм + метсульфурон - метил, 28 грамм/килограмм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  <w:bookmarkEnd w:id="109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 СУПЕР водно-диспергируемые гранулы.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грамм/килограмм + триасульфурон, 41 грамм/килограмм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  <w:bookmarkEnd w:id="110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 водно-диспергируемые гранулы.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  <w:bookmarkEnd w:id="111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РЕГЛОН ФОРТЕ 200 водный раствор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диметенамид, 720 грамм/литр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9 305,00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  <w:bookmarkEnd w:id="112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ФРОНТЬЕР оптима 72% концентрат эмульсии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9 305,00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4 652,50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2, 4 - Д, 357 грамм/литр + дикамба, 124 грамм/литр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  <w:bookmarkEnd w:id="113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 водный раствор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  <w:bookmarkEnd w:id="114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 водный раствор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2, 4 - Д, 860 грамм/литр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  <w:bookmarkEnd w:id="115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860 водный раствор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МСРА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  <w:bookmarkEnd w:id="116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М-4Х 750 75 % водорастворимый концентрат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грамм/литр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  <w:bookmarkEnd w:id="117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 водный концентрат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 + имазапир, 15 грамм/литр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  <w:bookmarkEnd w:id="118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 –Лайтнинг 4,8 % водорастворимый концентрат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  <w:bookmarkEnd w:id="119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4,8 % водорастворимый концентрат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  <w:bookmarkEnd w:id="120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 4% водный раствор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11 457,00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  <w:bookmarkEnd w:id="121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 4% водный раствор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  <w:bookmarkEnd w:id="122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ЮНКЕР водный раствор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24 975,00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  <w:bookmarkEnd w:id="123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 водно-гликолевый раствор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24 975,00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12 487,50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  <w:bookmarkEnd w:id="124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 10% водный концентрат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  <w:bookmarkEnd w:id="125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 10% водный концентрат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  <w:bookmarkEnd w:id="126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ПИРАТ водный концентрат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  <w:bookmarkEnd w:id="127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 10 % водный концентрат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грамм/килограмм + хлоримурон - этил, 150 грамм/килограмм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65 526,00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  <w:bookmarkEnd w:id="128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 водно-диспергируемые гранулы.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65 526,00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32 763,00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11, 3 грамм/килограмм + тиенкарбазон - метил, 22, 5 грамм/килограмм + мефенпир - диэтил - антидот, 135 грамм/килограмм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  <w:bookmarkEnd w:id="129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 водно-диспергируемые гранулы.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иодосульфурон - метил - натрия, 25 грамм/литр + амидосульфурон, 100 грамм/литр + мефенпир - диэтил - антидот 250 грамм/литр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  <w:bookmarkEnd w:id="130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АМИОМЕКС ПЛЮС масляная дисперсия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  <w:bookmarkEnd w:id="131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 масляная дисперсия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  <w:bookmarkEnd w:id="132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 концентрат эмульсии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2 995,00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грамм/литр + галоксифоп - п - метил, 80 грамм/литр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  <w:bookmarkEnd w:id="133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КВИКСТЕП, мас.концентрат эмульсии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6 265,00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  <w:bookmarkEnd w:id="134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СУПРИМ концентрат эмульсии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6 265,00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  <w:bookmarkEnd w:id="135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концентрат эмульсии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  <w:bookmarkEnd w:id="136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 концентрат эмульсии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 - пропаргил 240 грамм/литр + клоквинтоцет - мексил 60 грамм/литр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  <w:bookmarkEnd w:id="137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 концентрат эмульсии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6 365,00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  <w:bookmarkEnd w:id="138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ЛЕГГЕРО, эмульсия масляно-водная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16 975,00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6 365,00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  <w:bookmarkEnd w:id="139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СУПЕР 240 концентрат эмульсии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16 974,00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6 365,00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  <w:bookmarkEnd w:id="140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 эмульсия масляно-водная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6 365,00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клодинафоп–пропаргил, 80 грамм/литр + клоксинтоцет - мексил, 20 грамм/литр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  <w:bookmarkEnd w:id="141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концентрат эмульсии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11 223,00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  <w:bookmarkEnd w:id="142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 концентрат эмульсии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  <w:bookmarkEnd w:id="143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 8% концентрат эмульсии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  <w:bookmarkEnd w:id="144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 концентрат эмульсии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кломазон, 480 грамм/литр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  <w:bookmarkEnd w:id="145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 480 концентрат эмульсии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  <w:bookmarkEnd w:id="146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ХЛОМЕКС 48% концентрат эмульсии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грамм/литр + флуроксипир, 15 грамм/литр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  <w:bookmarkEnd w:id="147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концентрат коллоидного раствора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  <w:bookmarkEnd w:id="148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300 водный раствор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  <w:bookmarkEnd w:id="149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 водный раствор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  <w:bookmarkEnd w:id="150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водный раствор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  <w:bookmarkEnd w:id="151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ТАТРЕЛ водный раствор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  <w:bookmarkEnd w:id="152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 водный раствор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10 385,00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  <w:bookmarkEnd w:id="153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 водно-диспергируемые гранулы.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  <w:bookmarkEnd w:id="154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 водно-диспергируемые гранулы.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28 475,00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  <w:bookmarkEnd w:id="155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 водно-диспергируемые гранулы.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  <w:bookmarkEnd w:id="156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ПИТОН ГРАНД водно-диспергируемые гранулы.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  <w:bookmarkEnd w:id="157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водно-диспергируемые гранулы.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39 195,00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  <w:bookmarkEnd w:id="158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 водно-диспергируемые гранулы.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  <w:bookmarkEnd w:id="159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 водно-диспергируемые гранулы.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  <w:bookmarkEnd w:id="160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водорастворимые гранулы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мезотрион, 75 грамм/литр + никосульфурон, 30 грамм/литр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  <w:bookmarkEnd w:id="161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 масляная дисперсия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измазамокс, 25 грамм/литр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  <w:bookmarkEnd w:id="162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40% концентрат суспензии.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400 грамм/литр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  <w:bookmarkEnd w:id="163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БУТИЗАН 400 КС 40% концентрат суспензии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метолахлор, 960 грамм/литр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6 278,00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  <w:bookmarkEnd w:id="164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Акцент прима 96% концентрат эмульсии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6 278,00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3 139,00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грамм/литр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  <w:bookmarkEnd w:id="165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 концентрат коллоидного раствора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грамм/литр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  <w:bookmarkEnd w:id="166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ЛАЗУРИТ СУПЕР, концентрат наноэмульсии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6 175,00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8 208,00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  <w:bookmarkEnd w:id="167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 концентрат суспензии.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4 104,00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  <w:bookmarkEnd w:id="168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ЛИНКОР, концентрат суспензии.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8 208,00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4 104,00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  <w:bookmarkEnd w:id="169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ПРОЛАЙН концентрат эмульсии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4 104,00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6 825,00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  <w:bookmarkEnd w:id="170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БАРГУЗИН 70% водно-диспергируемые гранулы.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14 301,15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3 412,50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  <w:bookmarkEnd w:id="171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 70% смачивающийся порошок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9 045,00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3 412,50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  <w:bookmarkEnd w:id="172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ЛАЗУРИТ, смачивающийся порошок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15 985,00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3 412,50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  <w:bookmarkEnd w:id="173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РЕНДОР 70% смачивающийся порошок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6 825,00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3 412,50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грамм/килограмм + трибенурон - метил, 625 грамм/килограмм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57 780,00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  <w:bookmarkEnd w:id="174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 водно-диспергируемые гранулы.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57 780,00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300 грамм/килограмм + трибенурон - метил, 450 грамм/килограмм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  <w:bookmarkEnd w:id="175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 водно-диспергируемые гранулы.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  <w:bookmarkEnd w:id="176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 водно-диспергируемые гранулы.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  <w:bookmarkEnd w:id="177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 водно-диспергируемые гранулы.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  <w:bookmarkEnd w:id="178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АРБАЛЕТ 60% смачивающийся порошок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  <w:bookmarkEnd w:id="179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 60% водно-диспергируемые гранулы.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  <w:bookmarkEnd w:id="180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 60% водно-диспергируемые гранулы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  <w:bookmarkEnd w:id="181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 смачивающийся порошок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  <w:bookmarkEnd w:id="182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ЛАРЕН ПРО, водно-диспергируемые гранулы.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  <w:bookmarkEnd w:id="183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 водно-диспергируемые гранулы.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41 875,00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  <w:bookmarkEnd w:id="184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 смачивающийся порошок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  <w:bookmarkEnd w:id="185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водно-диспергируемые гранулы.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59 940,00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  <w:bookmarkEnd w:id="186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МЕГА СТАР, 60% водно-диспергируемые гранулы.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  <w:bookmarkEnd w:id="187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 водно-диспергируемые гранулы.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  <w:bookmarkEnd w:id="188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МЕЦЦО, 60% водно-диспергируемые гранулы.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  <w:bookmarkEnd w:id="189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МОНИТОР, водно-диспергируемые гранулы.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44 450,00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  <w:bookmarkEnd w:id="190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 водно-диспергируемые гранулы.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  <w:bookmarkEnd w:id="191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РОДАР 60% смачивающийся порошок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  <w:bookmarkEnd w:id="192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РОТЕР 60% смачивающийся порошок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  <w:bookmarkEnd w:id="193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 60 % водно-диспергируемые гранулы.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28 567,83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70 грамм/килограмм + тифенсульфурон - метил, 680 грамм/килограмм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  <w:bookmarkEnd w:id="194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 ДУО водно-диспергируемые гранулы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МЦПА в форме диметиламинной соли, 750 грамм/литр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  <w:bookmarkEnd w:id="195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ХВАСТОКС 750 водный раствор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МЦПА, 500 грамм/литр + клопиралид, 100 грамм/литр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  <w:bookmarkEnd w:id="196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ГРАНД концентрат эмульсии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грамм/килограмм + тифенсульфурон - метил, 150 грамм/килограмм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125 357,00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  <w:bookmarkEnd w:id="197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 водно-диспергируемые гранулы.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125 357,00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62 678,50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грамм/килограмм + тифенсульфурон - метил, 125 грамм/килограмм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114 480,00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  <w:bookmarkEnd w:id="198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НИКОМЕКС ПЛЮС водно-диспергируемые гранулы.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114 480,00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57 240,00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 240 грамм/литр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  <w:bookmarkEnd w:id="199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 концентрат эмульсии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7 554,00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  <w:bookmarkEnd w:id="200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 концентрат эмульсии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7 554,00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  <w:bookmarkEnd w:id="201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 24% концентрат эмульсии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  <w:bookmarkEnd w:id="202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КОНДОР 240 концентрат эмульсии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7 674,85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  <w:bookmarkEnd w:id="203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ФЛЮРОФЕН 240 концентрат эмульсии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  <w:bookmarkEnd w:id="204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СТОМП 33% концентрат эмульсии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  <w:bookmarkEnd w:id="205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 33% концентрат эмульсии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2 781,00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  <w:bookmarkEnd w:id="206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 концентрат эмульсии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350 грамм/литр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  <w:bookmarkEnd w:id="207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 35% концентрат эмульсии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  <w:bookmarkEnd w:id="208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 масляная дисперсия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пиклорам, 150 грамм/литр + МЦПА, 350 грамм/литр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7 605,00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  <w:bookmarkEnd w:id="209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 водорастворимый концентрат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7 605,00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3 802,50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  <w:bookmarkEnd w:id="210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 концентрат эмульсии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пироксулам, 45 грамм/литр + клоквинтоцет - мексил - антидот, 90 грамм/литр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  <w:bookmarkEnd w:id="211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МЕРИТ 45, масляная дисперсия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претилахлор, 300 грамм/литр + пирибензоксим, 20 грамм/литр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12 395,00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  <w:bookmarkEnd w:id="212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 концентрат эмульсии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12 395,00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6 197,50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3 506,00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  <w:bookmarkEnd w:id="213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АДМИРАЛ суспензионный концентрат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3 864,00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  <w:bookmarkEnd w:id="214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 суспензионный концентрат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4 422,00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  <w:bookmarkEnd w:id="215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 50% суспензионный концентрат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3 506,00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пропизамид, 50%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  <w:bookmarkEnd w:id="216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 W смачивающийся порошок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грамм/литр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  <w:bookmarkEnd w:id="217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 концентрат эмульсии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просульфурон, 750 грамм/килограмм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  <w:bookmarkEnd w:id="218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75 водно-диспергируемые гранулы.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  <w:bookmarkEnd w:id="219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 водорастворимый порошок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  <w:bookmarkEnd w:id="220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РОМУЛ водно-диспергируемые гранулы.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  <w:bookmarkEnd w:id="221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25% сухая текучая суспензия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грамм/килограмм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326 340,00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  <w:bookmarkEnd w:id="222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 водно-диспергируемые гранулы.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326 340,00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163 170,00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  <w:bookmarkEnd w:id="223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 концентрат суспензии.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  <w:bookmarkEnd w:id="224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 концентрат эмульсии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  <w:bookmarkEnd w:id="225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ДУАЛ ГОЛД 960, концентрат эмульсии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  <w:bookmarkEnd w:id="226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 концентрат эмульсии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7 705,00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 680 грамм/килограмм + метсульфурон - метил 70 грамм/килограмм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  <w:bookmarkEnd w:id="227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 сухая текучая суспензия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грамм/килограмм + метсульфурон - метила, 164 грамм/килограмм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115 552,00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  <w:bookmarkEnd w:id="228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 водно-диспергируемые гранулы.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115 552,00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57 776,00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  <w:bookmarkEnd w:id="229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сухая текучая суспензия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  <w:bookmarkEnd w:id="230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КОММАНДЕР, водно-диспергируемые гранулы.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  <w:bookmarkEnd w:id="231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75% сухая текучая суспензия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  <w:bookmarkEnd w:id="232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 водно-диспергируемые гранулы.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261 грамм/килограмм + метсульфурон - метил, 391 грамм/килограмм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  <w:bookmarkEnd w:id="233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ТРИМЕКС ПЛЮС водно-диспергируемые гранулы.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375 грамм/килограмм + тифенсульфурон - метил, 375 грамм/килограмм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  <w:bookmarkEnd w:id="234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 водно-диспергируемые гранулы.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  <w:bookmarkEnd w:id="235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ФОРТЕ водно-диспергируемые гранулы.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82 745,00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  <w:bookmarkEnd w:id="236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 водно-диспергируемые гранулы.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500 грамм/килограмм + тифенсульфурон - метил, 250 грамм/килограмм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  <w:bookmarkEnd w:id="237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 водно-диспергируемые гранулы.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грамм/килограмм + флорасулам, 187 грамм/килограмм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  <w:bookmarkEnd w:id="238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МОСКИТ ПРЕМИУМ, водно-диспергируемые гранулы.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  <w:bookmarkEnd w:id="239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 75% сухая текучая суспензия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38 827,00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  <w:bookmarkEnd w:id="240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 водно-диспергируемые гранулы.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  <w:bookmarkEnd w:id="241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75% сухая текучая суспензия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86 396,00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  <w:bookmarkEnd w:id="242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 водно-диспергируемые гранулы.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  <w:bookmarkEnd w:id="243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водно-диспергируемые гранулы.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  <w:bookmarkEnd w:id="244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водно-диспергируемые гранулы.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  <w:bookmarkEnd w:id="245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МОСКИТ, водно-диспергируемые гранулы.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  <w:bookmarkEnd w:id="246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 75% водно-диспергируемые гранулы.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  <w:bookmarkEnd w:id="247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 75% водно-диспергируемые гранулы.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  <w:bookmarkEnd w:id="248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водно-диспергируемые гранулы.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  <w:bookmarkEnd w:id="249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 водно-диспергируемые гранулы.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43 550,00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  <w:bookmarkEnd w:id="250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СТАЛКЕР водно-диспергируемые гранулы.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  <w:bookmarkEnd w:id="251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 сухая текучая суспензия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56 880,00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  <w:bookmarkEnd w:id="252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 водно-диспергируемые гранулы.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  <w:bookmarkEnd w:id="253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водно-диспергируемые гранулы.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трифлуралин, 480 грамм/литр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  <w:bookmarkEnd w:id="254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ТРИФЛЮР 48 % концентрат эмульсии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феноксапроп - п - этил, 100 грамм/литр + клоквинтосет - мексил (антидот), 27 грамм/литр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  <w:bookmarkEnd w:id="255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 концентрат эмульсии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феноксапрон - п - этил, 69 грамм/литр + мефенпир - диэтил (антидот), 75 грамм/литр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  <w:bookmarkEnd w:id="256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 эмульсия масляно-водная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4 908,00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  <w:bookmarkEnd w:id="257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7,5% эмульсия масляно-водная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феноксапроп - п - этил, 140 грамм/литр + клодинафоп - пропаргил, 90 грамм/литр + клоквинтоцет - мексил, 72 грамм/литр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  <w:bookmarkEnd w:id="258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САРАЦИН эмульсия масляно-водная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  <w:bookmarkEnd w:id="259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эмульсия масляно-водная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  <w:bookmarkEnd w:id="260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 концентрат эмульсии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13 475,00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феноксапроп - п - этил, 100 грамм/литр + клоквинтосет - мексил (антидот), 20 грамм/литр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  <w:bookmarkEnd w:id="261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ЛАСТИК 100, эмульсия масляно-водная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феноксапроп - п - этил, 100 грамм/литр + клоквинтоцет - мексил (антидот), 30 грамм/литр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6 506,00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  <w:bookmarkEnd w:id="262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10% концентрат эмульсии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6 506,00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3 253,00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феноксапроп - п - этил, 100 грамм/литр + мефенпир - диэтил (антидот), 27 грамм/литр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  <w:bookmarkEnd w:id="263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 10% концентрат эмульсии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  <w:bookmarkEnd w:id="264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 концентрат эмульсии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4 941,00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  <w:bookmarkEnd w:id="265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 10% концентрат эмульсии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5 544,00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феноксапроп-п-этил, 100 грамм/литр + фенклоразол-этил (антидот), 27 грамм/литр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  <w:bookmarkEnd w:id="266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СУПЕР концентрат эмульсии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фенклоразол-этил (антидот), 30 грамм/литр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  <w:bookmarkEnd w:id="267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 10 % концентрат эмульсии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феноксапроп-п-этил, 100 грамм/литр + фенклоразол-этил (антидот), 50 грамм/литр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  <w:bookmarkEnd w:id="268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10% концентрат эмульсии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  <w:bookmarkEnd w:id="269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 10% концентрат эмульсии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110 грамм/литр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  <w:bookmarkEnd w:id="270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 эмульсия масляно-водная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грамм/литр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  <w:bookmarkEnd w:id="271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ОРЕОЛ 12% концентрат эмульсии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грамм/литр + мефенпир - диэтил (антидот), 33 грамм/литр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7 197,00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  <w:bookmarkEnd w:id="272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 концентрат эмульсии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7 197,00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3 598,50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феноксапроп-п-этил, 120 грамм/литр + фенклоразол-этил (антидот), 60 грамм/литр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  <w:bookmarkEnd w:id="273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 12 % концентрат эмульсии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 - п - этил, 140 грамм/литр + клохинтоцет-мексил (антидот), 47 грамм/литр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  <w:bookmarkEnd w:id="274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 концентрат эмульсии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клодинафоп - пропаргил, 90 грамм/литр + клоквинтоцет - мексил, 60 грамм/литр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7 155,00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  <w:bookmarkEnd w:id="275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концентрат эмульсии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7 155,00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3 577,50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40 грамм/литр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  <w:bookmarkEnd w:id="276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 концентрат эмульсии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50 грамм/литр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  <w:bookmarkEnd w:id="277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эмульсия масляно-водная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фенклоразол - этил (антидот), 35 грамм/литр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  <w:bookmarkEnd w:id="278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 концентрат эмульсии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64 грамм/литр + йодосульфурон - метил, 8 грамм/литр + мефенпир - диэтил (антидот), 24 грамм/литр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  <w:bookmarkEnd w:id="279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ГОЛД концентрат эмульсии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клоквинтосет - мексил - антидот, 34, 5 грамм/литр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  <w:bookmarkEnd w:id="280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 эмульсия масляно-водная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  <w:bookmarkEnd w:id="281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водная эмульсия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клоквинтоцет-мексил, 35 грамм/литр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  <w:bookmarkEnd w:id="282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концентрат эмульсии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грамм/литр + клоквинтосет-мексил (антидот), 40 грамм/литр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  <w:bookmarkEnd w:id="283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ЛАСТИК ЭКСТРА, концентрат эмульсии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нафталевый ангидрид (антидот), 125 грамм/литр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  <w:bookmarkEnd w:id="284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ГРАССЕР эмульсия масляно-водная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 - п - этил, 70 грамм/литр + фенхлоразол (антидот), 70 грамм/литр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  <w:bookmarkEnd w:id="285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ЛАСТИК, эмульсия масляно-водная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80 грамм/литр + клодинафоп - пропаргил, 24 грамм/литр + мефенпир - диэтил, 30 грамм/литр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  <w:bookmarkEnd w:id="286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 микроэмульсия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90 грамм/литр + клодинафоп - пропагил, 45 грамм/литр + клоквинтосет - мексил, 34, 5 грамм/литр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7 412,00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  <w:bookmarkEnd w:id="287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КЛОДИМЕКС ПЛЮС концентрат эмульсии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7 412,00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  <w:bookmarkEnd w:id="288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ФОКСТРОТ ЭКСТРА, 13,5% концентрат эмульсии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клоквинтосет-мексил (антидот), 60 грамм/литр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  <w:bookmarkEnd w:id="289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ОРИКС концентрат эмульсии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90 грамм/литр + клодинафоп - пропаргил, 60 грамм/литр + клоквинтосет - мексил, 40 грамм/литр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  <w:bookmarkEnd w:id="290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ЛАСТИК ТОП, микрокапсулированная эмульсия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флуазиафоп - п - бутил 150 грамм/литр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7 084,00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  <w:bookmarkEnd w:id="291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концентрат эмульсии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7 084,00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3 542,00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  <w:bookmarkEnd w:id="292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 концентрат эмульсии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7 705,00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3 542,00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грамм/килограмм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110 550,00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  <w:bookmarkEnd w:id="293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 70% водно-диспергируемые гранулы.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110 550,00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55 275,00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  <w:bookmarkEnd w:id="294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 концентрат эмульсии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5 695,00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грамм/литр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9 213,00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  <w:bookmarkEnd w:id="295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 концентрат эмульсии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9 213,00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4 606,50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грамм/литр + иодосульфурон - метил - натрия, 1, 0 грамм/литр + тиенкарбазон - метил, 10 грамм/литр + ципросульфид - антидот, 15 грамм/литр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  <w:bookmarkEnd w:id="296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МАЙСТЕР ПАУЭР, масляная дисперсия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  <w:bookmarkEnd w:id="297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ГАРДИАН концентрат эмульсии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  <w:bookmarkEnd w:id="298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ЛЕМУР концентрат эмульсии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  <w:bookmarkEnd w:id="299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 4 % концентрат эмульсии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  <w:bookmarkEnd w:id="300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 4 % концентрат эмульсии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4 489,00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  <w:bookmarkEnd w:id="301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ХИЛЕР, масляный концентрат эмульсии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125 грамм/литр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7 069,00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  <w:bookmarkEnd w:id="302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МИУРА, концентрат эмульсии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7 069,00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3 534,50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250 грамм/литр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  <w:bookmarkEnd w:id="303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ЗАЛП концентрат эмульсии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7 495,00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50 грамм/литр + имазамокс, 38 грамм/литр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  <w:bookmarkEnd w:id="304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 масляная дисперсия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60 грамм/литр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  <w:bookmarkEnd w:id="305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ФОРВАРД, масляный концентрат эмульсии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п - этил, 50, 0 грамм/литр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  <w:bookmarkEnd w:id="306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КВИЗАМЕКС концентрат эмульсии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хлоридазон, 520 грамм/литр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7 169,00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  <w:bookmarkEnd w:id="307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ПИРАМИН-ТУРБО, 52% концентрат суспензии.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7 169,00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3 584,50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 + малолетучие эфиры 2, 4 - Д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  <w:bookmarkEnd w:id="308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ОКТИГЕН 40% концентрат эмульсии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грамм/килограмм + метсульфурон - метил, 333 грамм/килограмм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74 738,00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  <w:bookmarkEnd w:id="309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 водно-диспергируемые гранулы.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74 738,00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37 369,00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грамм/литр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  <w:bookmarkEnd w:id="310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 10 % концентрат эмульсии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грамм/килограмм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  <w:bookmarkEnd w:id="311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 смачивающийся порошок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десмедифам, 70 грамм/литр + фенмедифам, 90 грамм/литр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  <w:bookmarkEnd w:id="312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 концентрат эмульсии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фенмедифам, 91 грамм/литр + десмедифам, 71 грамм/литр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  <w:bookmarkEnd w:id="313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Ратник концентрат эмульсии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+ фенмедифам, 63 + десмедифам, 21 грамм/литр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  <w:bookmarkEnd w:id="314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 микрокапсулированная эмульсия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4 475,00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