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ced7" w14:textId="137c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17 июля 2015 года № 253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февраля 2017 года № 68. Зарегистрировано Департаментом юстиции Северо-Казахстанской области 13 марта 2017 года № 4096.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семьи и детей" от 17 июля 2015 года № 253 (опубликовано 15 октября 2015 года в информационно-правовой системе "Әділет", зарегистрировано в Реестре государственной регистрации нормативных правовых актов под № 3359)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средств, на содержание ребенка (детей), переданного патронатным воспитателям",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образования акимата Северо-Казахстанской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08 февраля 2017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"Передача ребенка (детей) на патронатное воспитание" (далее – Регламент) разработан в соответствии со стандартом государственной услуги "Передача ребенка (детей) на патронатное воспитание",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договор о передаче ребенка (детей) на патронатное воспитание либо мотивированный ответ об отказе в оказании государственной услуги в случаях и основаниям, предусмотренным пунктом 5 настоящего Регламента.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заявления и соответствующих документов (далее - пакет документов):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стать патронатным воспитателем (в произвольной форме);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 (оригинал требуется для идентификации);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проведении обследования жилищно-бытовых условий;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супруга (-и), в случае если услугополучатель состоит в браке;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состоянии здоровья услугополучателя и супруга(-и), в случае если состоит в браке, подтверждающей отсутствие заболеваний в соответствии с подпунктом 6) части 2 статьи 91 Кодекса Республики Казахстан "О браке (супружестве) и семье" (далее – Кодекс), а также справки об отсутствии сведений о состоянии на учете в наркологическом и психиатрическом диспансерах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образовании.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отказа в оказании государственной услуги являются: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услугополучателя судом недееспособными или ограниченно дееспособными;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ограничение в родительских правах;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услугополучатели, отстраненные от выполнения обязанностей опекуна (попечителя) за ненадлежащее выполнение возложенных на них Кодексом обязанностей;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отмена судом усыновления по вине усыновителей;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состояние здоровья услугополучателя, при котором они не могут осуществлять обязанности опекуна или попечителя.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его наличии) работника услугодателя, принявшего заявление;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его наличии) услугополучателя и его контактных телефонов.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руководителю услугодателя - 15 (пятнадцать) минут;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составляет акт жилищно-бытовых условий услугополучателя, подготавливает проект результата оказания государственной услуги и передает руководителю услугодателя - 30 (тридцать) календарных дней;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канцелярии услугодателя - 1 (один) час;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результат оказания государственной услуги услугополучателю - 10 (десять) минут.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 и выдача его услугополучателю.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его наличии) работника услугодателя, принявшего заявление;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его наличии) услугополучателя и его контактных телефонов.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руководителю услугодателя - 15 (пятнадцать) минут;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составляет акт жилищно-бытовых условий услугополучателя, подготавливает проект результата оказания государственной услуги и передает руководителю услугодателя - 30 (тридцать) календарных дней;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канцелярии услугодателя - 1 (один) час;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результат оказания государственной услуги услугополучателю - 10 (десять) минут.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(действия, необходимых для оказания государственной услуги, с указанием длительности выполнения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справки о состоянии здоровья услугополучателя и супруга(-и), в случае если состоит в браке, подтверждающей отсутствие заболеваний в соответствии с подпунктом 6) части 2 статьи 91 Кодекса, а также справки об отсутствии сведений о состоянии на учете в наркологическом и психиатрическом диспансерах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сведения об образовании;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государственой услуги;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заявления и выдача результата оказания государственной услуги осуществляется следующим рабочим днем).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Адреса мест оказания государственной услуги размещены на интернет-ресурсе Министерства www.edu.gov.kz.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по вопросам оказания государственных услуг "1414".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условий наличия ЭЦП.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"Передача ребенка (детей) на патронатное воспитание"</w:t>
            </w:r>
          </w:p>
        </w:tc>
      </w:tr>
    </w:tbl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541"/>
        <w:gridCol w:w="2087"/>
        <w:gridCol w:w="8141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94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96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98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100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102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Есильского района"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 Ленина, 12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104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Жамбылского района"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106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Магжана Жумабаева"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108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образования"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110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Мамлютского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112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114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116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 Валиханова, 25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118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Уалихановского района"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120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Шал акына"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 Желтоксан, 14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"Передача ребенка (детей) на патронатное воспитание"</w:t>
            </w:r>
          </w:p>
        </w:tc>
      </w:tr>
    </w:tbl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"Передача ребенка (детей) на патронатное воспитание"</w:t>
            </w:r>
          </w:p>
        </w:tc>
      </w:tr>
    </w:tbl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08 февраля 2017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1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 </w:t>
      </w:r>
    </w:p>
    <w:bookmarkEnd w:id="130"/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"Назначение выплаты денежных средств на содержание ребенка (детей), переданного патронатным воспитателям" (далее – Регламент) разработан в соответствии со стандартом государственной услуги "Назначение выплаты денежных средств на содержание ребенка (детей), переданного патронатным воспитателям",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 назначении денежных средств, выделяемых патронатным воспитателям на содержание ребенка (детей) по форме согласно приложению 1 к Стандарту.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</w:p>
    <w:bookmarkEnd w:id="139"/>
    <w:bookmarkStart w:name="z1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заявления и соответствующих документов (далее - пакет документов):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денежных средств по форме, согласно приложению 2 к Стандарту;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об обучении ребенка (детей) в организации образования;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о передаче ребенка (детей) на патронатное воспитание.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услугодателя, принявшего заявление на оформление документов;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 и его контактные телефоны.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руководителю услугодателя - 15 (пятнадцать) минут;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- 4 (четыре) рабочих дня; 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канцелярии услугодателя - 1 (один) час;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результат оказания государственной услуги услугополучателю - 10 (десять) минут. 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 и выдача его услугополучателю.</w:t>
      </w:r>
    </w:p>
    <w:bookmarkEnd w:id="164"/>
    <w:bookmarkStart w:name="z17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услугодателя, принявшего заявление на оформление документов;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 и его контактные телефоны.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руководителю услугодателя - 15 (пятнадцать) минут;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- 4 (четыре) рабочих дня; 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канцелярии услугодателя - 1 (один) час;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результат оказания государственной услуги услугополучателю - 10 (десять) минут. 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(действия, необходимых для оказания государственной услуги, с указанием длительности выполнения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3"/>
    <w:bookmarkStart w:name="z19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документов: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об обучении ребенка (детей) в организации образования;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передаче ребенка (детей) на патронатное воспитание.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государственой услуги;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года, прием заявления и выдача результата оказания государственной услуги осуществляется следующим рабочим днем).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8"/>
    <w:bookmarkStart w:name="z21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Адреса мест оказания государственной услуги размещены на интернет-ресурсе Министерства www.edu.gov.kz.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1414, 8 800 080 7777.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услугодателя. Единый контакт-центр по вопросам оказания государственных услуг 1414, 8 800 080 7777.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выплаты денежных средств на содержание ребенка (детей), переданного патронатным воспитателям"</w:t>
            </w:r>
          </w:p>
        </w:tc>
      </w:tr>
    </w:tbl>
    <w:bookmarkStart w:name="z21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541"/>
        <w:gridCol w:w="2087"/>
        <w:gridCol w:w="8141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5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206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208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210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212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214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Есильского района"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216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Жамбылского района"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218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Магжана Жумабаева"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220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образования"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222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Мамлютского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224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5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226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228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 Валиханова, 25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230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Уалихановского района"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232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Шал акына"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кодексу Республики Казахстан от 23 ноября 2015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выплаты денежных средств на содержание ребенка (детей), переданного патронатным воспитателям"</w:t>
            </w:r>
          </w:p>
        </w:tc>
      </w:tr>
    </w:tbl>
    <w:bookmarkStart w:name="z24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выплаты денежных средств на содержание ребенка (детей), переданного патронатным воспитателям"</w:t>
            </w:r>
          </w:p>
        </w:tc>
      </w:tr>
    </w:tbl>
    <w:bookmarkStart w:name="z25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08 февраля 2017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25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 </w:t>
      </w:r>
    </w:p>
    <w:bookmarkEnd w:id="242"/>
    <w:bookmarkStart w:name="z26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"Постановка на учет лиц, желающих усыновить детей" (далее – Регламент) разработан в соответствии со стандартом государственной услуги "Постановка на учет лиц, желающих усыновить детей",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заключение о возможности (невозможности) быть кандидатом(ами) в усыновители по форме согласно приложению 1 к Стандарту.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уведомление о готовности заключения о возможности (невозможности) быть кандидатом(ами) в усыновители по форме согласно приложению 2 к Стандарту.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254"/>
    <w:bookmarkStart w:name="z27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соответствующих документов (далее - пакет документов):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усыновить детей (в произвольной форме);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близких родственников на усыновление ребенка;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всех совместно проживающих членов семьи);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справки о состоянии здоровья граждан,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 статьи 91 Кодекса Республики Казахстан "О браке (супружестве) и семье", а также справки об отсутствии сведений о состоянии на учете в наркологическом и психиатрическом диспансерах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907, зарегистрированным в Реестре государственной регистрации нормативных правовых актов за № 6697. 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 для отказа в оказании государственной услуги: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услугополучателя судом недееспособными или ограниченно дееспособными;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судом одного из супругов недееспособным или ограниченно дееспособным;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лишение услугополучателя судом родительских прав или ограничение в родительских правах;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отстранение услугополучателя от обязанностей опекуна или попечителя за ненадлежащее выполнение возложенных на него законами Республики Казахстан обязанностей;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отмена судом усыновления по вине усыновителей;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состояние здоровья услугополучателя, при котором они не могут осуществлять родительские права;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постоянного места жительства у услугополучателя;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нетрадиционная сексуальная ориентация у услугополучателя;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непогашенная или неснятая судимость услугополучателя за совершение умышленного преступления на момент усыновления;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гражданства у услугополучателя;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услугополучатели мужского пола, не состоящие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отсутствие у услугополучателя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состояние услугополучателя на учете в наркологическом или психоневрологическом диспансерах. 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его наличии) работника услугодателя, принявшего заявление;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его наличии) услугополучателя и его контактных телефонов.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руководителю услугодателя - 15 (пятнадцать) минут;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составляет акт обследования жилищно-бытовых условий услугополучателя по форме согласно приложению 3 к Стандарту, подготавливает проект результата оказания государственной услуги и передает руководителю услугодателя - 14 (четырнадцать) календарных дня; 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принимает решение и подписывает проект результата оказания государственной услуги и передает в канцелярию услугодателя - 1 (один) час;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услугодателя выдает результат оказания государственной услуги услугополучателю - 10 (десять) минут. 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услуги;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 и выдача его услугополучателю.</w:t>
      </w:r>
    </w:p>
    <w:bookmarkEnd w:id="297"/>
    <w:bookmarkStart w:name="z31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03"/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</w:p>
    <w:bookmarkEnd w:id="304"/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305"/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306"/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307"/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его наличии) работника услугодателя, принявшего заявление;</w:t>
      </w:r>
    </w:p>
    <w:bookmarkEnd w:id="309"/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его наличии) услугополучателя и его контактных телефонов.</w:t>
      </w:r>
    </w:p>
    <w:bookmarkEnd w:id="310"/>
    <w:bookmarkStart w:name="z32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руководителю услугодателя - 15 (пятнадцать) минут;</w:t>
      </w:r>
    </w:p>
    <w:bookmarkEnd w:id="311"/>
    <w:bookmarkStart w:name="z32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bookmarkEnd w:id="312"/>
    <w:bookmarkStart w:name="z33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составляет акт обследования жилищно-бытовых условий услугополучателя по форме согласно приложению 3 к Стандарту, подготавливает проект результата оказания государственной услуги и передает руководителю услугодателя - 14 (четырнадцать) календарных дня; </w:t>
      </w:r>
    </w:p>
    <w:bookmarkEnd w:id="313"/>
    <w:bookmarkStart w:name="z33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в канцелярию услугодателя - 1 (один) час;</w:t>
      </w:r>
    </w:p>
    <w:bookmarkEnd w:id="314"/>
    <w:bookmarkStart w:name="z33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 - 10 (десять) минут.</w:t>
      </w:r>
    </w:p>
    <w:bookmarkEnd w:id="315"/>
    <w:bookmarkStart w:name="z33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(действия, необходимых для оказания государственной услуги, с указанием длительности выполнения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16"/>
    <w:bookmarkStart w:name="z33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317"/>
    <w:bookmarkStart w:name="z3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318"/>
    <w:bookmarkStart w:name="z33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</w:p>
    <w:bookmarkEnd w:id="319"/>
    <w:bookmarkStart w:name="z33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документов:</w:t>
      </w:r>
    </w:p>
    <w:bookmarkEnd w:id="320"/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услугополучателя;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согласия близких родственников на усыновление ребенка;</w:t>
      </w:r>
    </w:p>
    <w:bookmarkEnd w:id="322"/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всех совместно проживающих членов семьи);</w:t>
      </w:r>
    </w:p>
    <w:bookmarkEnd w:id="323"/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 состоянии здоровья граждан, подтверждающая отсутствие заболеваний в соответствии с подпунктом 6) части 2 статьи 91 Кодекса Республики Казахстан "О браке (супружестве) и семье", а также справки об отсутствии сведений о состоянии на учете в наркологическом и психиатрическом диспансерах по форме, утвержденной приказом и.о.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907, зарегистрированный в Реестре государственной регистрации нормативных правовых актов за № 6697.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327"/>
    <w:bookmarkStart w:name="z3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государственой услуги;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услугодателя;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3"/>
    <w:bookmarkStart w:name="z35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Адреса мест оказания государственной услуги размещены на интернет-ресурсе Министерства www.edu.gov.kz.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по вопросам оказания государственных услуг "1414".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условий наличия ЭЦП.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лиц, желающих усыновить детей"</w:t>
            </w:r>
          </w:p>
        </w:tc>
      </w:tr>
    </w:tbl>
    <w:bookmarkStart w:name="z35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541"/>
        <w:gridCol w:w="2087"/>
        <w:gridCol w:w="8141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0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341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343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4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345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6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347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8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349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0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Есильского района"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351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2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Жамбылского района"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353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4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Магжана Жумабаева"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355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6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образования"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357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8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Мамлютского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359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0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361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2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363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4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365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6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Уалихановского района"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367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8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Шал акына"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 Желтоксан, 14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учет лиц, желающих усыновить детей"</w:t>
            </w:r>
          </w:p>
        </w:tc>
      </w:tr>
    </w:tbl>
    <w:bookmarkStart w:name="z388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"Постановка на учет лиц, желающих усыновить детей"</w:t>
            </w:r>
          </w:p>
        </w:tc>
      </w:tr>
    </w:tbl>
    <w:bookmarkStart w:name="z39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373"/>
    <w:bookmarkStart w:name="z39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5"/>
    <w:bookmarkStart w:name="z39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Северо-Казахстанской области от 08 февраля 2017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399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</w:t>
      </w:r>
    </w:p>
    <w:bookmarkEnd w:id="377"/>
    <w:bookmarkStart w:name="z400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8"/>
    <w:bookmarkStart w:name="z4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Регламент) разработан в соответствии со стандартом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379"/>
    <w:bookmarkStart w:name="z4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80"/>
    <w:bookmarkStart w:name="z4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81"/>
    <w:bookmarkStart w:name="z4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382"/>
    <w:bookmarkStart w:name="z4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383"/>
    <w:bookmarkStart w:name="z4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приложение 1 к Стандарту.</w:t>
      </w:r>
    </w:p>
    <w:bookmarkEnd w:id="384"/>
    <w:bookmarkStart w:name="z40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385"/>
    <w:bookmarkStart w:name="z40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386"/>
    <w:bookmarkStart w:name="z409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7"/>
    <w:bookmarkStart w:name="z41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заявления и соответствующих документов (далее - пакет документов):</w:t>
      </w:r>
    </w:p>
    <w:bookmarkEnd w:id="388"/>
    <w:bookmarkStart w:name="z41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приложение 2 Стандарту;</w:t>
      </w:r>
    </w:p>
    <w:bookmarkEnd w:id="389"/>
    <w:bookmarkStart w:name="z41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решения суда об усыновлении ребенка, вступившего в законную силу;</w:t>
      </w:r>
    </w:p>
    <w:bookmarkEnd w:id="390"/>
    <w:bookmarkStart w:name="z41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услугополучателя;</w:t>
      </w:r>
    </w:p>
    <w:bookmarkEnd w:id="391"/>
    <w:bookmarkStart w:name="z41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bookmarkEnd w:id="392"/>
    <w:bookmarkStart w:name="z41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возвращаются услугополучателю. </w:t>
      </w:r>
    </w:p>
    <w:bookmarkEnd w:id="393"/>
    <w:bookmarkStart w:name="z41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4"/>
    <w:bookmarkStart w:name="z41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</w:p>
    <w:bookmarkEnd w:id="395"/>
    <w:bookmarkStart w:name="z41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396"/>
    <w:bookmarkStart w:name="z41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397"/>
    <w:bookmarkStart w:name="z42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398"/>
    <w:bookmarkStart w:name="z42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399"/>
    <w:bookmarkStart w:name="z42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услугодателя, принявшего заявление на оформление документов;</w:t>
      </w:r>
    </w:p>
    <w:bookmarkEnd w:id="400"/>
    <w:bookmarkStart w:name="z42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 и его контактные телефоны.</w:t>
      </w:r>
    </w:p>
    <w:bookmarkEnd w:id="401"/>
    <w:bookmarkStart w:name="z42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руководителю услугодателя - 15 (пятнадцатьпять) минут;</w:t>
      </w:r>
    </w:p>
    <w:bookmarkEnd w:id="402"/>
    <w:bookmarkStart w:name="z42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bookmarkEnd w:id="403"/>
    <w:bookmarkStart w:name="z42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- 9 (девять) рабочих дней; </w:t>
      </w:r>
    </w:p>
    <w:bookmarkEnd w:id="404"/>
    <w:bookmarkStart w:name="z42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в канцелярию услугодателя - 1 (один) час;</w:t>
      </w:r>
    </w:p>
    <w:bookmarkEnd w:id="405"/>
    <w:bookmarkStart w:name="z42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результат оказания государственной услуги услугополучателю - 10 (десять) минут. </w:t>
      </w:r>
    </w:p>
    <w:bookmarkEnd w:id="406"/>
    <w:bookmarkStart w:name="z42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407"/>
    <w:bookmarkStart w:name="z43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408"/>
    <w:bookmarkStart w:name="z4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409"/>
    <w:bookmarkStart w:name="z4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410"/>
    <w:bookmarkStart w:name="z4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услуги;</w:t>
      </w:r>
    </w:p>
    <w:bookmarkEnd w:id="411"/>
    <w:bookmarkStart w:name="z4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 и выдача его услугополучателю.</w:t>
      </w:r>
    </w:p>
    <w:bookmarkEnd w:id="412"/>
    <w:bookmarkStart w:name="z435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3"/>
    <w:bookmarkStart w:name="z43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14"/>
    <w:bookmarkStart w:name="z43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15"/>
    <w:bookmarkStart w:name="z43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6"/>
    <w:bookmarkStart w:name="z43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17"/>
    <w:bookmarkStart w:name="z44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18"/>
    <w:bookmarkStart w:name="z44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</w:p>
    <w:bookmarkEnd w:id="419"/>
    <w:bookmarkStart w:name="z44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420"/>
    <w:bookmarkStart w:name="z44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421"/>
    <w:bookmarkStart w:name="z44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422"/>
    <w:bookmarkStart w:name="z44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423"/>
    <w:bookmarkStart w:name="z44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услугодателя, принявшего заявление на оформление документов;</w:t>
      </w:r>
    </w:p>
    <w:bookmarkEnd w:id="424"/>
    <w:bookmarkStart w:name="z44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его наличии) услугополучателя и его контактные телефоны.</w:t>
      </w:r>
    </w:p>
    <w:bookmarkEnd w:id="425"/>
    <w:bookmarkStart w:name="z44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руководителю услугодателя - 15 (пятнадцатьпять) минут;</w:t>
      </w:r>
    </w:p>
    <w:bookmarkEnd w:id="426"/>
    <w:bookmarkStart w:name="z44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bookmarkEnd w:id="427"/>
    <w:bookmarkStart w:name="z45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- 9 (девять) рабочих дней; </w:t>
      </w:r>
    </w:p>
    <w:bookmarkEnd w:id="428"/>
    <w:bookmarkStart w:name="z45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в канцелярию услугодателя - 1 (один) час;</w:t>
      </w:r>
    </w:p>
    <w:bookmarkEnd w:id="429"/>
    <w:bookmarkStart w:name="z45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результат оказания государственной услуги услугополучателю - 10 (десять) минут. </w:t>
      </w:r>
    </w:p>
    <w:bookmarkEnd w:id="430"/>
    <w:bookmarkStart w:name="z45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(действия, необходимых для оказания государственной услуги, с указанием длительности выполнения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31"/>
    <w:bookmarkStart w:name="z454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432"/>
    <w:bookmarkStart w:name="z45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433"/>
    <w:bookmarkStart w:name="z45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</w:p>
    <w:bookmarkEnd w:id="434"/>
    <w:bookmarkStart w:name="z45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документов:</w:t>
      </w:r>
    </w:p>
    <w:bookmarkEnd w:id="435"/>
    <w:bookmarkStart w:name="z45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по форме электронного документа, удостоверенный ЭЦП услугодателя;</w:t>
      </w:r>
    </w:p>
    <w:bookmarkEnd w:id="436"/>
    <w:bookmarkStart w:name="z45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решения суда об усыновлении ребенка, вступившего в законную силу;</w:t>
      </w:r>
    </w:p>
    <w:bookmarkEnd w:id="437"/>
    <w:bookmarkStart w:name="z46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bookmarkEnd w:id="438"/>
    <w:bookmarkStart w:name="z46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39"/>
    <w:bookmarkStart w:name="z46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440"/>
    <w:bookmarkStart w:name="z46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441"/>
    <w:bookmarkStart w:name="z46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государственой услуги; </w:t>
      </w:r>
    </w:p>
    <w:bookmarkEnd w:id="442"/>
    <w:bookmarkStart w:name="z46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услугодателя;</w:t>
      </w:r>
    </w:p>
    <w:bookmarkEnd w:id="443"/>
    <w:bookmarkStart w:name="z46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444"/>
    <w:bookmarkStart w:name="z46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года, прием заявления и выдача результата оказания государственной услуги осуществляется следующим рабочим днем).</w:t>
      </w:r>
    </w:p>
    <w:bookmarkEnd w:id="445"/>
    <w:bookmarkStart w:name="z46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6"/>
    <w:bookmarkStart w:name="z46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447"/>
    <w:bookmarkStart w:name="z47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Адреса мест оказания государственной услуги размещены на интернет-ресурсе Министерства www.edu.gov.kz.</w:t>
      </w:r>
    </w:p>
    <w:bookmarkEnd w:id="448"/>
    <w:bookmarkStart w:name="z47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49"/>
    <w:bookmarkStart w:name="z47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1414, 8 800 080 7777.</w:t>
      </w:r>
    </w:p>
    <w:bookmarkEnd w:id="450"/>
    <w:bookmarkStart w:name="z47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услугодателя. Единый контакт-центр по вопросам оказания государственных услуг 1414, 8 800 080 7777.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      </w:r>
          </w:p>
        </w:tc>
      </w:tr>
    </w:tbl>
    <w:bookmarkStart w:name="z475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541"/>
        <w:gridCol w:w="2087"/>
        <w:gridCol w:w="8141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454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5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456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458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460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462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Есильского района"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464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5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Жамбылского района"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466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Магжана Жумабаева"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468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образования"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470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Мамлютского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472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474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5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476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 Валиханова, 25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478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Уалихановского района"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480"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Шал акына"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 Желтоксан, 14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      </w:r>
          </w:p>
        </w:tc>
      </w:tr>
    </w:tbl>
    <w:bookmarkStart w:name="z506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482"/>
    <w:bookmarkStart w:name="z50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3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84"/>
    <w:bookmarkStart w:name="z50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      </w:r>
          </w:p>
        </w:tc>
      </w:tr>
    </w:tbl>
    <w:bookmarkStart w:name="z511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486"/>
    <w:bookmarkStart w:name="z51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7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88"/>
    <w:bookmarkStart w:name="z51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