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07e44" w14:textId="8d07e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6 февраля 2017 года № 58. Зарегистрировано Департаментом юстиции Северо-Казахстанской области 6 марта 2017 года № 4079. Утратило силу - постановлением акимата Северо-Казахстанской области от 27 мая 2019 года № 149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постановлением акимата Северо-Казахстанской области от 27.05.2019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регламент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от 22 декабря 2015 года № 493 "Об утверждении регламента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 (опубликовано 10 февраля 2016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за № 3582).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коммунальное государственное учреждение "Управление сельского хозяйства акимата Северо-Казахстанской области".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6 февраля 2017 года № 58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 (далее – Регламент) разработан на основании стандарта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июля 2015 года № 15-02/655 "Об утверждении стандарта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 (далее – Стандарт), (зарегистрирован в Реестре государственной регистрации нормативных правовых актов за № 12091).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Государственная услуга оказывается местным исполнительным органом Северо-Казахстанской области (далее –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Прием заявления и выдача результатов оказания государственной услуги осуществляются через: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сдачи пакета документов услугодателю и на портал: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выдачи лицензии и приложения к лицензии – 15 (пятнадцать) рабочих дней;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 – 3 (три) рабочих дня;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выдачи дубликата лицензии – 2 (два) рабочих дня;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(или) бумажная.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услуги: лицензия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 (далее – лицензия), либо мотивированный ответ об отказе в оказании государственной услуги в случаях и по основаниям, предусмотренным пунктом 10 Стандарта.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государственной услуги – электронная.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к услугодателю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 и заверяется печатью и подписью руководителя услугодателя.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 физическим и юридическим лицам (далее – услугополучатели).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оказании государственной услуги услугополучатель оплачивает в бюджет по месту нахождения услугополучателя лицензионный сбор за право занятия деятельностью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554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лицензионный сбор при выдаче лицензии за право занятия данным видом деятельности составляет 10 (десять) месячных расчетных показателей (далее - МРП);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лицензионный сбор за переоформление лицензии составляет 10 (десять) процентов от ставки при выдаче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лицензионный сбор за выдачу дубликата лицензии составляет 100 (сто) процентов от ставки при выдаче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лицензионного сбора осуществляется через банки второго уровня и организации, осуществляющие отдельные виды банковских операций.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подачи электронного запроса на получение государственной услуги через портал, оплата может осуществляться через платежный шлюз "электронного правительства" (далее – ПШЭП)".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постановления акимата Северо-Казахстанской области от 30.10.2018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включительно, с 9.00 до 18.30 часов, с перерывом на обед с 13.00 до 14.30 часов, за исключением выходных и праздничных дней, согласно трудовому законодательству Республики Казахстан.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до 17.30 часов, с перерывом на обед с 13.00 до 14.30 часов.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bookmarkEnd w:id="26"/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Основанием для начала процедуры (действия) по оказанию государственной услуги являются заявки по установленной форме: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канцелярию услугодателя: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 и (или) приложения к лицензии: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физического или юридического лица для получения лицензии и (или) приложения к лицензии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документа, подтверждающего уплату лицензионного сбора за право занятия отдельными видами деятельности, за исключением случаев оплаты через ПШЭП;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о соответствии квалификационным требованиям для осуществления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 (далее – форма сведений),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получения приложения к лицензии в рамках вида деятельности, на который имеется лицензия: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физического или юридического лица для получения лицензии и (или) приложения к лицензии по форме, согласно приложению 2 к настоящему Регламенту;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сведений, согласно приложению 3 к настоящему Регламенту;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переоформления лицензии и (или) приложения к лицензии: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физического или юридического лица для получения лицензии и (или) приложения к лицензии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документа, подтверждающего уплату лицензионного сбора за переоформление лицензии, за исключением случаев оплаты через ПШЭП;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утере, порче лицензии и (или) приложения к лицензии для получения дубликата лицензии и (или) приложения к лицензии лишь при отсутствии возможности получения сведений о лицензии из соответствующих информационных систем: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уплату лицензионного сбора за выдачу дубликата лицензии, за исключением случаев оплаты через ПШЭП;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портал: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 и (или) приложения к лицензии: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физического или юридического лица для получения лицензии и (или) приложения к лицензии в форме электронного документа, удостоверенного электронной цифровой подписью (далее – ЭЦП) услугополучателя, согласно приложению 2 к настоящему Регламенту;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подтверждающая оплату лицензионного сбора за право занятия отдельными видами деятельности, за исключением случаев оплаты через ПШЭП;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сведений, согласно приложению 3 к настоящему Регламенту;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получения приложения к лицензии в рамках вида деятельности, на который имеется лицензия: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физического или юридического лица для получения лицензии и (или) приложения к лицензии в форме электронного документа, удостоверенного ЭЦП услугополучателя, согласно приложению 2 к настоящему Регламенту;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сведений, согласно приложению 3 к настоящему Регламенту;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переоформления лицензии и (или) приложения к лицензии: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физического или юридического лица для получения лицензии и (или) приложения к лицензии в форме электронного документа, удостоверенного ЭЦП услугополучателя, согласно приложению 4 к настоящему Регламенту;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подтверждающая оплату лицензионного сбора за переоформление лицензии, за исключением случаев оплаты через ПШЭП;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содержащего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утере, порче лицензии и (или) приложения к лицензии для получения дубликата лицензии и (или) приложения к лицензии лишь при отсутствии возможности получения сведений о лицензии из соответствующих информационных систем: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подтверждающая оплату лицензионного сбора за выдачу дубликата лицензии, за исключением случаев оплаты через ПШЭП.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 физического лица, о государственной регистрации (перерегистрации) юридического лица, о государственной регистрации в качестве индивидуального предпринимателя, за исключением случаев оплаты через ПШЭП, услугодатель получает из соответствующих государственных систем через шлюз "электронного правительства".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 и фамилия, имя, отчество (при его наличии) ответственного лица принявшего документы;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– в "личном кабинете" услугополучателя отображается статус о принятии запроса для оказания государственной услуги.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Содержание каждой процедуры (действия), входящий в состав процесса оказания государственной услуги, длительность его выполнения: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осуществляет прием документов, регистрацию заявления, передает их руководителю услугодателя – 30 (тридцать) минут;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налагает соответствующую визу и передает пакет документов руководителю структурного подразделения – 30 (тридцать) минут;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изучает заявление с приложением документов и определяет ответственного исполнителя структурного подразделения услугодателя – 30 (тридцать) минут;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структурного подразделения услугодателя проверяет полноту и правильность оформления представленных документов, направляет запрос в территориальное подразделение Комитета государственного санитарно-эпидемиологического надзора Министерства здравоохранения Республики Казахстан (далее – согласующий орган) либо дает письменный мотивированный отказ в дальнейшем рассмотрении заявления: 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 и (или) приложения к лицензии – 2 (два) рабочих дня;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 и (или) приложения к лицензии – 1 (один) рабочий день;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лицензии и (или) приложения к лицензии – 3 (три) часа;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согласующий орган рассматривает представленные документы, выносит решение о соответствии или несоответствии заявителя предъявляемым требованиям: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лицензии и (или) приложения к лицензии – 10 (десять) рабочих дней; 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 и (или) приложения к лицензии – 1 (один) рабочий день;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лицензии и (или) приложения к лицензии – 1 (один) рабочий день;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структурного подразделения услугодателя на основании соответствующего решения согласующего органа подготавливает мотивированный ответ об отказе в оказании государственной услуги в электронном виде или на бумажном носителе, либо вносит проект результата оказания государственной услуги руководителю структурного подразделения для согласования;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лицензию и (или) приложение к лицензии – 2 (два) рабочих дня;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переоформленную лицензию и (или) приложение к лицензии – 5 (пять) часов;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дубликат лицензии и (или) приложение к лицензии – 2 (два) часа;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структурного подразделения услугодателя согласовывает результат оказания государственной услуги и передает на подпись руководителю услугодателя – 30 (тридцать) минут;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подписывает результат государственной услуги и передает его работнику канцелярии услугодателя – 30 (тридцать) минут;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работник канцелярии услугодателя регистрирует и выдает услугополучателю результат государственной услуги – 30 (тридцать) минут.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услугополучателя;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 услугодателя;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запроса в согласующий орган, либо направление услугополучателю письменного мотивированного отказа в дальнейшем рассмотрении заявления;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решение согласующего органа о соответствии или несоответствии заявителя предъявляемым требованиям;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проекта результата оказания государственной услуги либо мотивированного отказа в оказании государственной услуги в электронном или на бумажном носителе;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согласование и передача проекта результата государственной услуги на подпись руководителю услугодателя;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подписание руководителем услугодателя результата государственной услуги и передача его работнику канцелярии услугодателя;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регистрация и выдача услугополучателю результата государственной услуги работником канцелярии услугодателя.</w:t>
      </w:r>
    </w:p>
    <w:bookmarkEnd w:id="91"/>
    <w:bookmarkStart w:name="z103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задействованы работники услугодателя: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структурного подразделения услугодателя;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согласующий орган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Описание последовательности каждой процедуры (действия) между структурными подразделениями услугодателя с указанием длительности каждой процедуры (действия):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осуществляет прием документов, регистрацию заявления, передает их руководителю услугодателя – 30 (тридцать) минут;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налагает соответствующую визу и передает пакет документов руководителю структурного подразделения – 30 (тридцать) минут;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изучает заявление с приложением документов и определяет ответственного исполнителя структурного подразделения услугодателя – 30 (тридцать) минут;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структурного подразделения услугодателя проверяет полноту и правильность оформления представленных документов, направляет запрос в согласующий орган либо дает письменный мотивированный отказ в дальнейшем рассмотрении заявления: 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 и (или) приложения к лицензии – 2 (два) рабочих дня;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 и (или) приложения к лицензии – 1 (один) рабочий день;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лицензии и (или) приложения к лицензии – 3 (три) часа;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согласующий орган рассматривает представленные документы, выносит решение о соответствии или несоответствии заявителя предъявляемым требованиям: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лицензии и (или) приложения к лицензии – 10 (десять) рабочих дней; 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 и (или) приложения к лицензии – 1 (один) рабочий день;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и (или) приложения к лицензии – 1 (один) рабочий день;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структурного подразделения услугодателя на основании соответствующего решения согласующего органа подготавливает мотивированный ответ об отказе в оказании государственной услуги в электронном виде или на бумажном носителе, либо вносит проект результата оказания государственной услуги руководителю структурного подразделения для согласования;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лицензию и (или) приложение к лицензии – 2 (два) рабочих дня;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переоформленную лицензию и (или) приложение к лицензии – 5 (пять) часов;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дубликат лицензии и (или) приложение к лицензии – 2 (два) часа;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структурного подразделения услугодателя согласовывает результат оказания государственной услуги и передает на подпись руководителю услугодателя – 30 (тридцать) минут;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подписывает результат государственной услуги и передает его работнику канцелярии услугодателя – 30 (тридцать) минут;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работник канцелярии услугодателя регистрирует и выдает услугополучателю результат государственной услуги – 30 (тридцать) минут.</w:t>
      </w:r>
    </w:p>
    <w:bookmarkEnd w:id="117"/>
    <w:bookmarkStart w:name="z129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Порядок действий услугополучателя и услугодателя при оказании государственной услуги через портал: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ЭЦП;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формируется сообщение о подтверждении данных услугополучателя, либо формируется сообщение об отказе в авторизации в связи с имеющимися нарушениями в данных услугополучателя или формируется сообщение об отказе в связи с не подтверждением подлинности ЭЦП услугополучателя;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выбор услугополучателем электронной государственной услуги, заполнение полей электронного запроса и прикрепление документов, указанных согласно пункту 9 настоящего регламента; 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удостоверение электронного запроса для оказания электронной государственной услуги посредством ЭЦП услугополучателя;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обработка (проверка, регистрация) электронного запроса услугополучателя;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получение услугополучателем уведомления о статусе электронного запроса и сроки оказания государственной услуги в истории получения государственных услуг в "личном кабинете" услугополучателя;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 и направляет на портал результат оказания государственной услуги;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обработка и направление в "личный кабинет" услугополучателя результата оказания государственной услуги в форме электронного документа, подписанного ЭЦП руководителем услугодателя.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через Государственную корпорацию "Правительство для граждан" не оказывается.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Подробное описание процесса получения результата оказания государственной услуги через Государственную корпорацию "Правительство для граждан", его длительность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</w:t>
            </w:r>
          </w:p>
        </w:tc>
      </w:tr>
    </w:tbl>
    <w:bookmarkStart w:name="z142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Услогодатель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1817"/>
        <w:gridCol w:w="1099"/>
        <w:gridCol w:w="8908"/>
      </w:tblGrid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1"/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Местный исполнительный орган области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2"/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3"/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сельского хозяйства акимата Северо-Казахстанской области"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Парковая, 57В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до 14.30 часов, за исключением выходных и праздничных дней, согласно трудовому законодательству Республики Казахстан.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</w:t>
            </w:r>
          </w:p>
        </w:tc>
      </w:tr>
    </w:tbl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1</w:t>
      </w:r>
    </w:p>
    <w:bookmarkEnd w:id="134"/>
    <w:bookmarkStart w:name="z148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получения лицензии и (или) приложения к лицензии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В______________________________________________________________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(полное наименование лицензиара) 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от___________________________________________________________________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(полное наименование, местонахождение, бизнес-идентификационный номер юридического лица (в том числе иностранного юридического лица), бизнес-идентификационный номер филиала или представительства иностранного юридического лица – в случае отсутствия бизнес-идентификационного номера у юридического лица)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выдать лицензию и (или) приложение к лицензии на осуществление 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(указать полное наименование вида деятельности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подвида(ов) деятельности)на бумажном носителе________________________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(поставить знак Х в случае, если необходимо получить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Адрес юридического лица________________________________________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(почтовый индекс, страна (для иностранного юридического лица), область, город, район, населенный пункт, наименование улицы,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Электронная почта______________________________________________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Телефоны_______________________________________________________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Факс___________________________________________________________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Банковский счет________________________________________________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(почтовый индекс,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улицы,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Прилагается ______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все 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_______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 печати Дата заполнения: "__" __________ 20__ года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2</w:t>
      </w:r>
    </w:p>
    <w:bookmarkEnd w:id="143"/>
    <w:bookmarkStart w:name="z157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Заявление физического лица для получения лицензии и (или) приложения к лицензии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 лицензиара) от_____________________________________________________________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 имя отчество (при его наличии) физического лица, индивидуальный идентификационный номер)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Прошу выдать лицензию и (или) приложение к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(указать полное наименование вида деятельности и (или) подвида(ов) деятельности) на бумажном носителе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(поставить знак Х в случае, если необходимо получить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Адрес местожительства 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(почтовый индекс, область, город, район, населенный пункт, наименование улицы, номер дома/здания)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Электронная почта______________________________________________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Телефоны_______________________________________________________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Факс___________________________________________________________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Банковский счет________________________________________________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(почтовый индекс, область, город, район, населенный пункт, наименование улицы,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Прилагается 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все 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Физическое лицо_____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 печати (в случае наличия) Дата заполнения: "__"__ 20_года</w:t>
      </w:r>
    </w:p>
    <w:bookmarkEnd w:id="1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</w:t>
            </w:r>
          </w:p>
        </w:tc>
      </w:tr>
    </w:tbl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6"/>
    <w:bookmarkStart w:name="z161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о соответствии квалификационным требованиям для осуществления деятельности по производству пестицидов (ядохимикатов)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производственных помещений и складских помещений для хранения пестицидов (ядохимикатов) на праве собственности: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3"/>
        <w:gridCol w:w="2238"/>
        <w:gridCol w:w="2239"/>
        <w:gridCol w:w="3270"/>
        <w:gridCol w:w="2240"/>
      </w:tblGrid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9"/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объекта недвижимости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 (правообладатель)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возникновения права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0"/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арендуемых складских помещений (при аренде):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531"/>
        <w:gridCol w:w="1531"/>
        <w:gridCol w:w="1531"/>
        <w:gridCol w:w="1531"/>
        <w:gridCol w:w="1531"/>
        <w:gridCol w:w="1532"/>
        <w:gridCol w:w="1532"/>
      </w:tblGrid>
      <w:tr>
        <w:trPr>
          <w:trHeight w:val="30" w:hRule="atLeast"/>
        </w:trPr>
        <w:tc>
          <w:tcPr>
            <w:tcW w:w="1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52"/>
        </w:tc>
        <w:tc>
          <w:tcPr>
            <w:tcW w:w="1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договора аренды</w:t>
            </w:r>
          </w:p>
        </w:tc>
        <w:tc>
          <w:tcPr>
            <w:tcW w:w="1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 аренды</w:t>
            </w:r>
          </w:p>
        </w:tc>
        <w:tc>
          <w:tcPr>
            <w:tcW w:w="1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арендуемого объекта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арендодателе/исполнителе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3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об оборудовании для производства (формуляции) пестицидов (ядохимикатов): 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2"/>
        <w:gridCol w:w="2316"/>
        <w:gridCol w:w="2959"/>
        <w:gridCol w:w="2316"/>
        <w:gridCol w:w="2317"/>
      </w:tblGrid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55"/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паспорта на оборудование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завода изготовителя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завода изготовителя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6"/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1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аккредитованной лаборатории для проведения контроля качества производимых (формулируемых) пестицидов (ядохимикатов) техническим регламентам, стандартам и нормативам или договора с аккредитованной лабораторией:</w:t>
      </w:r>
    </w:p>
    <w:bookmarkEnd w:id="157"/>
    <w:bookmarkStart w:name="z1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аттестата аккредитации___________________________________</w:t>
      </w:r>
    </w:p>
    <w:bookmarkEnd w:id="158"/>
    <w:bookmarkStart w:name="z17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начала действия аккредитации______________________________</w:t>
      </w:r>
    </w:p>
    <w:bookmarkEnd w:id="159"/>
    <w:bookmarkStart w:name="z17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конца действия аккредитации_______________________________</w:t>
      </w:r>
    </w:p>
    <w:bookmarkEnd w:id="160"/>
    <w:bookmarkStart w:name="z1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аккредитации_____________________________</w:t>
      </w:r>
    </w:p>
    <w:bookmarkEnd w:id="161"/>
    <w:bookmarkStart w:name="z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нормативным требованиям (наименование нормативного документа) _______________________________________________________</w:t>
      </w:r>
    </w:p>
    <w:bookmarkEnd w:id="162"/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оценки_________________________________________________</w:t>
      </w:r>
    </w:p>
    <w:bookmarkEnd w:id="163"/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договоре на оказание услуг лабораторией:</w:t>
      </w:r>
    </w:p>
    <w:bookmarkEnd w:id="164"/>
    <w:bookmarkStart w:name="z18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договора_________________________________________________</w:t>
      </w:r>
    </w:p>
    <w:bookmarkEnd w:id="165"/>
    <w:bookmarkStart w:name="z18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заключения________________________________________________</w:t>
      </w:r>
    </w:p>
    <w:bookmarkEnd w:id="166"/>
    <w:bookmarkStart w:name="z18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лаборатории________________________________</w:t>
      </w:r>
    </w:p>
    <w:bookmarkEnd w:id="167"/>
    <w:bookmarkStart w:name="z1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БИН____________________________________________________________</w:t>
      </w:r>
    </w:p>
    <w:bookmarkEnd w:id="168"/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ИИН____________________________________________________________</w:t>
      </w:r>
    </w:p>
    <w:bookmarkEnd w:id="169"/>
    <w:bookmarkStart w:name="z18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Адрес__________________________________________________________</w:t>
      </w:r>
    </w:p>
    <w:bookmarkEnd w:id="170"/>
    <w:bookmarkStart w:name="z18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стандарта организации на производство (формуляцию) каждого пестицида (ядохимиката), утвержденного заявителем в соответствии с законодательством Республики Казахстан в области технического регулирования:</w:t>
      </w:r>
    </w:p>
    <w:bookmarkEnd w:id="171"/>
    <w:bookmarkStart w:name="z18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Держатель подлинника стандарта организации ____________________</w:t>
      </w:r>
    </w:p>
    <w:bookmarkEnd w:id="172"/>
    <w:bookmarkStart w:name="z1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Классификатор продукции внешнеэкономической деятельности_______ Межгосударственный классификатор стандартов____________________</w:t>
      </w:r>
    </w:p>
    <w:bookmarkEnd w:id="173"/>
    <w:bookmarkStart w:name="z18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изменения стандарта______________________________________</w:t>
      </w:r>
    </w:p>
    <w:bookmarkEnd w:id="174"/>
    <w:bookmarkStart w:name="z19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Обозначение стандарта__________________________________________</w:t>
      </w:r>
    </w:p>
    <w:bookmarkEnd w:id="175"/>
    <w:bookmarkStart w:name="z19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стандарта_________________________________________</w:t>
      </w:r>
    </w:p>
    <w:bookmarkEnd w:id="176"/>
    <w:bookmarkStart w:name="z19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начала действия стандарта организации_____________________</w:t>
      </w:r>
    </w:p>
    <w:bookmarkEnd w:id="177"/>
    <w:bookmarkStart w:name="z19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конца действия стандарта организации______________________</w:t>
      </w:r>
    </w:p>
    <w:bookmarkEnd w:id="178"/>
    <w:bookmarkStart w:name="z19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Город__________________________________________________________</w:t>
      </w:r>
    </w:p>
    <w:bookmarkEnd w:id="179"/>
    <w:bookmarkStart w:name="z19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технологического (промышленного) регламента на производство (формуляцию) пестицидов (ядохимикатов), утвержденного заявителем в соответствии со стандартом организации:</w:t>
      </w:r>
    </w:p>
    <w:bookmarkEnd w:id="180"/>
    <w:bookmarkStart w:name="z19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документа (технологического регламента)____</w:t>
      </w:r>
    </w:p>
    <w:bookmarkEnd w:id="181"/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лица, утвердившего документ _____________________________________________________________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утверждения документа ____________________________________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квалифицированном составе технических руководителей и специалистов: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8"/>
        <w:gridCol w:w="5172"/>
        <w:gridCol w:w="1653"/>
        <w:gridCol w:w="1653"/>
        <w:gridCol w:w="2114"/>
      </w:tblGrid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85"/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по образованию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6"/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</w:p>
    <w:bookmarkStart w:name="z202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о соответствии квалификационным требованиям для осуществления деятельности по реализации пестицидов (ядохимикатов)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складских помещений для хранения пестицидов (ядохимикатов) на праве собственности: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3"/>
        <w:gridCol w:w="2238"/>
        <w:gridCol w:w="2239"/>
        <w:gridCol w:w="3270"/>
        <w:gridCol w:w="2240"/>
      </w:tblGrid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89"/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объекта недвижимости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 (правообладатель)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возникновения права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0"/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арендуемых складских помещений (при аренде):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531"/>
        <w:gridCol w:w="1531"/>
        <w:gridCol w:w="1531"/>
        <w:gridCol w:w="1531"/>
        <w:gridCol w:w="1531"/>
        <w:gridCol w:w="1532"/>
        <w:gridCol w:w="1532"/>
      </w:tblGrid>
      <w:tr>
        <w:trPr>
          <w:trHeight w:val="30" w:hRule="atLeast"/>
        </w:trPr>
        <w:tc>
          <w:tcPr>
            <w:tcW w:w="1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92"/>
        </w:tc>
        <w:tc>
          <w:tcPr>
            <w:tcW w:w="1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договора аренды</w:t>
            </w:r>
          </w:p>
        </w:tc>
        <w:tc>
          <w:tcPr>
            <w:tcW w:w="1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 аренды</w:t>
            </w:r>
          </w:p>
        </w:tc>
        <w:tc>
          <w:tcPr>
            <w:tcW w:w="1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арендуемого объекта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арендодателе/исполнителе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3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21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прилагаемых документах:</w:t>
      </w:r>
    </w:p>
    <w:bookmarkEnd w:id="194"/>
    <w:bookmarkStart w:name="z21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Квитанция об оплате ___________________________________________</w:t>
      </w:r>
    </w:p>
    <w:bookmarkEnd w:id="195"/>
    <w:bookmarkStart w:name="z21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96"/>
    <w:bookmarkStart w:name="z21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квалифицированном составе технических руководителей и специалистов: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8"/>
        <w:gridCol w:w="5172"/>
        <w:gridCol w:w="1653"/>
        <w:gridCol w:w="1653"/>
        <w:gridCol w:w="2114"/>
      </w:tblGrid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98"/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по образованию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9"/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216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о соответствии квалификационным требованиям для осуществления деятельности по применению пестицидов (ядохимикатов) аэрозольным и фумигационным способами</w:t>
      </w:r>
    </w:p>
    <w:bookmarkEnd w:id="200"/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специальной технике и оборудовании (опись)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4"/>
        <w:gridCol w:w="2444"/>
        <w:gridCol w:w="2444"/>
        <w:gridCol w:w="2444"/>
        <w:gridCol w:w="2444"/>
      </w:tblGrid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02"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техника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оборудование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3"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основных средствах (опись)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9"/>
        <w:gridCol w:w="4055"/>
        <w:gridCol w:w="4056"/>
      </w:tblGrid>
      <w:tr>
        <w:trPr>
          <w:trHeight w:val="30" w:hRule="atLeast"/>
        </w:trPr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05"/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</w:tr>
      <w:tr>
        <w:trPr>
          <w:trHeight w:val="30" w:hRule="atLeast"/>
        </w:trPr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6"/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свидетельства о регистрации транспортного средства, выданного подразделениями дорожной полиции органов внутренних дел: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4207"/>
        <w:gridCol w:w="781"/>
        <w:gridCol w:w="781"/>
        <w:gridCol w:w="999"/>
        <w:gridCol w:w="3942"/>
        <w:gridCol w:w="783"/>
      </w:tblGrid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08"/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 (фамилия, имя, отчество (при его наличии))/наименование юридического лица)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ционный №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модель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 технического средства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технического средства (А, В, С, D, Е)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Двигатель №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9"/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3"/>
        <w:gridCol w:w="1083"/>
        <w:gridCol w:w="1682"/>
        <w:gridCol w:w="1686"/>
        <w:gridCol w:w="1687"/>
        <w:gridCol w:w="1687"/>
        <w:gridCol w:w="3392"/>
      </w:tblGrid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Шасси №</w:t>
            </w:r>
          </w:p>
          <w:bookmarkEnd w:id="211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Кузов №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двигателя, кубический метр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Разрешенная максимальная масса, килограмм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без нагрузки, килограмм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подразделением дорожной полицией органов внутренних дел (дата)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12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наличие технического паспорта, выданного уполномоченным органом в области развития агропромышленного комплекса: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5"/>
        <w:gridCol w:w="1219"/>
        <w:gridCol w:w="954"/>
        <w:gridCol w:w="1219"/>
        <w:gridCol w:w="954"/>
        <w:gridCol w:w="1219"/>
        <w:gridCol w:w="3841"/>
        <w:gridCol w:w="954"/>
        <w:gridCol w:w="955"/>
      </w:tblGrid>
      <w:tr>
        <w:trPr>
          <w:trHeight w:val="30" w:hRule="atLeast"/>
        </w:trPr>
        <w:tc>
          <w:tcPr>
            <w:tcW w:w="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14"/>
        </w:tc>
        <w:tc>
          <w:tcPr>
            <w:tcW w:w="1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марка машины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сведения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Завод-изготовитель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и год изготовления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 машины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и номер двигателя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Собственник/владелец, не являющийся собственником, адрес (выбрать нужное):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 номерной знак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отметки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5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bookmarkStart w:name="z23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4"/>
        <w:gridCol w:w="1265"/>
        <w:gridCol w:w="1265"/>
        <w:gridCol w:w="1265"/>
        <w:gridCol w:w="1265"/>
        <w:gridCol w:w="1797"/>
        <w:gridCol w:w="1266"/>
        <w:gridCol w:w="1266"/>
        <w:gridCol w:w="1267"/>
      </w:tblGrid>
      <w:tr>
        <w:trPr>
          <w:trHeight w:val="30" w:hRule="atLeast"/>
        </w:trPr>
        <w:tc>
          <w:tcPr>
            <w:tcW w:w="1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паспорт выдан (дата)</w:t>
            </w:r>
          </w:p>
          <w:bookmarkEnd w:id="217"/>
        </w:tc>
        <w:tc>
          <w:tcPr>
            <w:tcW w:w="1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1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снятие машин с регистрации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номерного знака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Снята с регистрации вследствие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снятия с регистрации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Принята на регистрацию адрес нового собственника)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 на регистрацию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номерного знака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номер знака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8"/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bookmarkStart w:name="z23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складских помещений для хранения пестицидов (ядохимикатов) на праве собственности: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3"/>
        <w:gridCol w:w="2238"/>
        <w:gridCol w:w="2239"/>
        <w:gridCol w:w="3270"/>
        <w:gridCol w:w="2240"/>
      </w:tblGrid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20"/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объекта недвижимости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 (правообладатель)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возникновения права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1"/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24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арендуемых складских помещений (при аренде):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531"/>
        <w:gridCol w:w="1531"/>
        <w:gridCol w:w="1531"/>
        <w:gridCol w:w="1531"/>
        <w:gridCol w:w="1531"/>
        <w:gridCol w:w="1532"/>
        <w:gridCol w:w="1532"/>
      </w:tblGrid>
      <w:tr>
        <w:trPr>
          <w:trHeight w:val="30" w:hRule="atLeast"/>
        </w:trPr>
        <w:tc>
          <w:tcPr>
            <w:tcW w:w="1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23"/>
        </w:tc>
        <w:tc>
          <w:tcPr>
            <w:tcW w:w="1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договора аренды</w:t>
            </w:r>
          </w:p>
        </w:tc>
        <w:tc>
          <w:tcPr>
            <w:tcW w:w="1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арендуемого объекта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арендодателе/исполнителе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4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24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квалифицированном составе технических руководителей и специалистов: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8"/>
        <w:gridCol w:w="5172"/>
        <w:gridCol w:w="1653"/>
        <w:gridCol w:w="1653"/>
        <w:gridCol w:w="2114"/>
      </w:tblGrid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26"/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по образованию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7"/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</w:t>
            </w:r>
          </w:p>
        </w:tc>
      </w:tr>
    </w:tbl>
    <w:bookmarkStart w:name="z24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1</w:t>
      </w:r>
    </w:p>
    <w:bookmarkEnd w:id="228"/>
    <w:bookmarkStart w:name="z249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переоформления лицензии и (или) приложения к лицензии</w:t>
      </w:r>
    </w:p>
    <w:bookmarkEnd w:id="229"/>
    <w:bookmarkStart w:name="z25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В______________________________________________________________</w:t>
      </w:r>
    </w:p>
    <w:bookmarkEnd w:id="230"/>
    <w:bookmarkStart w:name="z25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лицензиара)</w:t>
      </w:r>
    </w:p>
    <w:bookmarkEnd w:id="231"/>
    <w:bookmarkStart w:name="z25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от_____________________________________________________________</w:t>
      </w:r>
    </w:p>
    <w:bookmarkEnd w:id="232"/>
    <w:bookmarkStart w:name="z25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</w:t>
      </w:r>
    </w:p>
    <w:bookmarkEnd w:id="233"/>
    <w:bookmarkStart w:name="z25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наименование, местонахождение, бизнес-идентификационный номер юридического лица (в том числе иностранного юридического лица), бизнес-идентификационный номер филиала или представительства иностранного юридического лица – в случае отсутствия бизнес-идентификационного номера у юридического лица)</w:t>
      </w:r>
    </w:p>
    <w:bookmarkEnd w:id="234"/>
    <w:bookmarkStart w:name="z25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лицензию и (или) приложение(я) к лицензии (нужное подчеркнуть) №__________ от "___" _________ 20___ года, выданную(ое)(ых) _______________________________________________________________</w:t>
      </w:r>
    </w:p>
    <w:bookmarkEnd w:id="235"/>
    <w:bookmarkStart w:name="z25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(номер(а) лицензии и (или) приложения(й) к лицензии, дата выдачи, наименование лицензиара, выдавшего лицензию и (или) приложение(я) к лицензии)</w:t>
      </w:r>
    </w:p>
    <w:bookmarkEnd w:id="236"/>
    <w:bookmarkStart w:name="z25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осуществление _________________________________________________________ (полное наименование вида деятельности и (или) подвида(ов) деятельности)</w:t>
      </w:r>
    </w:p>
    <w:bookmarkEnd w:id="237"/>
    <w:bookmarkStart w:name="z25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следующему(им) основанию(ям) (укажите в соответствующей ячейке Х):</w:t>
      </w:r>
    </w:p>
    <w:bookmarkEnd w:id="238"/>
    <w:bookmarkStart w:name="z25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реорганизация юридического лица-лицензиата в соответствии с порядком, определенным статьей 34 Закона Республики Казахстан "О разрешениях и уведомлениях" путем (укажите в соответствующей ячейке Х):</w:t>
      </w:r>
    </w:p>
    <w:bookmarkEnd w:id="239"/>
    <w:bookmarkStart w:name="z26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слияния ____</w:t>
      </w:r>
    </w:p>
    <w:bookmarkEnd w:id="240"/>
    <w:bookmarkStart w:name="z26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преобразования ____</w:t>
      </w:r>
    </w:p>
    <w:bookmarkEnd w:id="241"/>
    <w:bookmarkStart w:name="z26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присоединения ____</w:t>
      </w:r>
    </w:p>
    <w:bookmarkEnd w:id="242"/>
    <w:bookmarkStart w:name="z26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выделения ____</w:t>
      </w:r>
    </w:p>
    <w:bookmarkEnd w:id="243"/>
    <w:bookmarkStart w:name="z26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разделения ____</w:t>
      </w:r>
    </w:p>
    <w:bookmarkEnd w:id="244"/>
    <w:bookmarkStart w:name="z26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изменение наименования юридического лица-лицензиата ________</w:t>
      </w:r>
    </w:p>
    <w:bookmarkEnd w:id="245"/>
    <w:bookmarkStart w:name="z26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изменение места нахождения юридического лица-лицензиата_____</w:t>
      </w:r>
    </w:p>
    <w:bookmarkEnd w:id="246"/>
    <w:bookmarkStart w:name="z26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отчуждение лицензиатом лицензии, выданной по классу "разрешения, выдаваемые на объекты", вместе с объектом в пользу третьих лиц в случаях, если отчуждаемость лицензии предусмотрена приложением 1 к Закону Республики Казахстан "О разрешениях и уведомлениях" ___________________</w:t>
      </w:r>
    </w:p>
    <w:bookmarkEnd w:id="247"/>
    <w:bookmarkStart w:name="z26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изменение адреса местонахождения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 _____________</w:t>
      </w:r>
    </w:p>
    <w:bookmarkEnd w:id="248"/>
    <w:bookmarkStart w:name="z26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требования о переоформлении в законах Республики Казахстан____________________________________________________________</w:t>
      </w:r>
    </w:p>
    <w:bookmarkEnd w:id="249"/>
    <w:bookmarkStart w:name="z27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изменение наименования вида деятельности ___________________</w:t>
      </w:r>
    </w:p>
    <w:bookmarkEnd w:id="250"/>
    <w:bookmarkStart w:name="z27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изменение наименования подвида деятельности ________________</w:t>
      </w:r>
    </w:p>
    <w:bookmarkEnd w:id="251"/>
    <w:bookmarkStart w:name="z27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 бумажном носителе _____</w:t>
      </w:r>
    </w:p>
    <w:bookmarkEnd w:id="252"/>
    <w:bookmarkStart w:name="z27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(поставить знак Х в случае, если необходимо получить лицензию на бумажном носителе)</w:t>
      </w:r>
    </w:p>
    <w:bookmarkEnd w:id="253"/>
    <w:bookmarkStart w:name="z27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Адрес юридического лица________________________________________</w:t>
      </w:r>
    </w:p>
    <w:bookmarkEnd w:id="254"/>
    <w:bookmarkStart w:name="z27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страна – для иностранного юридического лица, почтовый индекс, область, город, район, населенный пункт, наименование улицы, номер дома/здания (стационарного помещения)</w:t>
      </w:r>
    </w:p>
    <w:bookmarkEnd w:id="255"/>
    <w:bookmarkStart w:name="z27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Электронная почта______________________________________________ Телефоны_______________________________________________________ Факс___________________________________________________________</w:t>
      </w:r>
    </w:p>
    <w:bookmarkEnd w:id="256"/>
    <w:bookmarkStart w:name="z27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Банковский счет________________________________________________</w:t>
      </w:r>
    </w:p>
    <w:bookmarkEnd w:id="257"/>
    <w:bookmarkStart w:name="z27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(номер счета, наименование и местонахождение банка)</w:t>
      </w:r>
    </w:p>
    <w:bookmarkEnd w:id="258"/>
    <w:bookmarkStart w:name="z27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Адрес объекта осуществления деятельности или действий (операций)</w:t>
      </w:r>
    </w:p>
    <w:bookmarkEnd w:id="259"/>
    <w:bookmarkStart w:name="z28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</w:t>
      </w:r>
    </w:p>
    <w:bookmarkEnd w:id="260"/>
    <w:bookmarkStart w:name="z28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 наименование улицы, номер дома/здания (стационарного помещения)</w:t>
      </w:r>
    </w:p>
    <w:bookmarkEnd w:id="261"/>
    <w:bookmarkStart w:name="z28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 листов.</w:t>
      </w:r>
    </w:p>
    <w:bookmarkEnd w:id="262"/>
    <w:bookmarkStart w:name="z28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лицензии;заявителю не запрещено судом заниматься лицензируемым видом и (или) подвидом деятельности;</w:t>
      </w:r>
    </w:p>
    <w:bookmarkEnd w:id="263"/>
    <w:bookmarkStart w:name="z28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все прилагаемые документы соответствуют действительности и являются действительными;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лицензии.</w:t>
      </w:r>
    </w:p>
    <w:bookmarkEnd w:id="264"/>
    <w:bookmarkStart w:name="z28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 __________________________________________</w:t>
      </w:r>
    </w:p>
    <w:bookmarkEnd w:id="265"/>
    <w:bookmarkStart w:name="z28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(подпись) (фамилия, имя, отчество (при его наличии))</w:t>
      </w:r>
    </w:p>
    <w:bookmarkEnd w:id="266"/>
    <w:bookmarkStart w:name="z28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Место печати </w:t>
      </w:r>
    </w:p>
    <w:bookmarkEnd w:id="267"/>
    <w:bookmarkStart w:name="z28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"__" __________ 20__ года</w:t>
      </w:r>
    </w:p>
    <w:bookmarkEnd w:id="268"/>
    <w:bookmarkStart w:name="z28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2</w:t>
      </w:r>
    </w:p>
    <w:bookmarkEnd w:id="269"/>
    <w:bookmarkStart w:name="z290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переоформления лицензии и (или) приложения к лицензии</w:t>
      </w:r>
    </w:p>
    <w:bookmarkEnd w:id="270"/>
    <w:bookmarkStart w:name="z29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В______________________________________________________________</w:t>
      </w:r>
    </w:p>
    <w:bookmarkEnd w:id="271"/>
    <w:bookmarkStart w:name="z29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лицензиара)</w:t>
      </w:r>
    </w:p>
    <w:bookmarkEnd w:id="272"/>
    <w:bookmarkStart w:name="z29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от_____________________________________________________________</w:t>
      </w:r>
    </w:p>
    <w:bookmarkEnd w:id="273"/>
    <w:bookmarkStart w:name="z29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физического лица, индивидуальный идентификационный номер)</w:t>
      </w:r>
    </w:p>
    <w:bookmarkEnd w:id="274"/>
    <w:bookmarkStart w:name="z29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Прошу переоформить лицензию и (или) приложение к лицензии (нужное подчеркнуть) №_________ от ______ 20___ года, выданную(ое)(ых) _____________ (номер(а) лицензии и (или) приложения(й) к лицензии, дата выдачи, наименование лицензиара, выдавшего ___________________________________________________________ лицензию и (или) приложение(я) к лицензии) на осуществление _______________________________________________ </w:t>
      </w:r>
    </w:p>
    <w:bookmarkEnd w:id="275"/>
    <w:bookmarkStart w:name="z29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(полное наименование вида деятельности и (или) подвида(ов) деятельности)</w:t>
      </w:r>
    </w:p>
    <w:bookmarkEnd w:id="276"/>
    <w:bookmarkStart w:name="z29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по следующему(им) основанию(ям) (укажите в соответствующей ячейке Х): </w:t>
      </w:r>
    </w:p>
    <w:bookmarkEnd w:id="277"/>
    <w:bookmarkStart w:name="z29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изменения фамилии, имени, отчества (при его наличии) физического лица-лицензиата ___</w:t>
      </w:r>
    </w:p>
    <w:bookmarkEnd w:id="278"/>
    <w:bookmarkStart w:name="z29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перерегистрация индивидуального предпринимателя-лицензиата, изменение его наименования ________</w:t>
      </w:r>
    </w:p>
    <w:bookmarkEnd w:id="279"/>
    <w:bookmarkStart w:name="z30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перерегистрация индивидуального предпринимателя-лицензиата, изменение его юридического адреса ________</w:t>
      </w:r>
    </w:p>
    <w:bookmarkEnd w:id="280"/>
    <w:bookmarkStart w:name="z30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отчуждение лицензиатом лицензии, выданной по классу "разрешения, выдаваемые на объекты", вместе с объектом в пользу третьих лиц в случаях, если отчуждаемость лицензии предусмотрена приложением 1 к Закону Республики Казахстан "О разрешениях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уведомлениях" ______</w:t>
      </w:r>
    </w:p>
    <w:bookmarkEnd w:id="281"/>
    <w:bookmarkStart w:name="z30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изменение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 ________</w:t>
      </w:r>
    </w:p>
    <w:bookmarkEnd w:id="282"/>
    <w:bookmarkStart w:name="z30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требования о переоформлении в законах Республики Казахстан ________</w:t>
      </w:r>
    </w:p>
    <w:bookmarkEnd w:id="283"/>
    <w:bookmarkStart w:name="z30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изменение наименования вида деятельности ___________</w:t>
      </w:r>
    </w:p>
    <w:bookmarkEnd w:id="284"/>
    <w:bookmarkStart w:name="z30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изменение наименования подвида деятельности ________</w:t>
      </w:r>
    </w:p>
    <w:bookmarkEnd w:id="285"/>
    <w:bookmarkStart w:name="z30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 бумажном носителе _______ (поставить знак Х в случае, если необходимо получить лицензию на бумажном носителе)</w:t>
      </w:r>
    </w:p>
    <w:bookmarkEnd w:id="286"/>
    <w:bookmarkStart w:name="z30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местожительства физического лица_________________________</w:t>
      </w:r>
    </w:p>
    <w:bookmarkEnd w:id="287"/>
    <w:bookmarkStart w:name="z30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(почтовый индекс, область, город, район, населенный пункт, наименование улицы, номер дома/здания)</w:t>
      </w:r>
    </w:p>
    <w:bookmarkEnd w:id="288"/>
    <w:bookmarkStart w:name="z30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почта______________________________________________ Телефоны_______________________________________________________ Факс___________________________________________________________</w:t>
      </w:r>
    </w:p>
    <w:bookmarkEnd w:id="289"/>
    <w:bookmarkStart w:name="z31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Банковский счет________________________________________________</w:t>
      </w:r>
    </w:p>
    <w:bookmarkEnd w:id="290"/>
    <w:bookmarkStart w:name="z31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счета, наименование и местонахождение банка)</w:t>
      </w:r>
    </w:p>
    <w:bookmarkEnd w:id="291"/>
    <w:bookmarkStart w:name="z31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Адрес объекта осуществления деятельности или действий (операций)___________________________________________________________</w:t>
      </w:r>
    </w:p>
    <w:bookmarkEnd w:id="292"/>
    <w:bookmarkStart w:name="z31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 наименование улицы, номер дома/здания (стационарного помещения)</w:t>
      </w:r>
    </w:p>
    <w:bookmarkEnd w:id="293"/>
    <w:bookmarkStart w:name="z31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 листов.</w:t>
      </w:r>
    </w:p>
    <w:bookmarkEnd w:id="294"/>
    <w:bookmarkStart w:name="z31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 заявителю не запрещено судом заниматься лицензируемым видом и (или) подвидом деятельности; все прилагаемые документы соответствуют действительности и являются действительными;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лицензии.</w:t>
      </w:r>
    </w:p>
    <w:bookmarkEnd w:id="295"/>
    <w:bookmarkStart w:name="z31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лицо ____ __________________________________________</w:t>
      </w:r>
    </w:p>
    <w:bookmarkEnd w:id="296"/>
    <w:bookmarkStart w:name="z31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имя, отчество (при его наличии))</w:t>
      </w:r>
    </w:p>
    <w:bookmarkEnd w:id="297"/>
    <w:bookmarkStart w:name="z31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(в случае наличия) Дата заполнения: "_" _ 20_ года</w:t>
      </w:r>
    </w:p>
    <w:bookmarkEnd w:id="2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регламенту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</w:t>
            </w:r>
          </w:p>
        </w:tc>
      </w:tr>
    </w:tbl>
    <w:bookmarkStart w:name="z320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99"/>
    <w:bookmarkStart w:name="z32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При оказании государственной услуги через канцелярию услугодателя</w:t>
      </w:r>
    </w:p>
    <w:bookmarkEnd w:id="300"/>
    <w:bookmarkStart w:name="z32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1"/>
    <w:p>
      <w:pPr>
        <w:spacing w:after="0"/>
        <w:ind w:left="0"/>
        <w:jc w:val="both"/>
      </w:pPr>
      <w:r>
        <w:drawing>
          <wp:inline distT="0" distB="0" distL="0" distR="0">
            <wp:extent cx="78105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302"/>
    <w:bookmarkStart w:name="z32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3"/>
    <w:p>
      <w:pPr>
        <w:spacing w:after="0"/>
        <w:ind w:left="0"/>
        <w:jc w:val="both"/>
      </w:pPr>
      <w:r>
        <w:drawing>
          <wp:inline distT="0" distB="0" distL="0" distR="0">
            <wp:extent cx="6388100" cy="238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88100" cy="238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При оказании государственной услуги через портал</w:t>
      </w:r>
    </w:p>
    <w:bookmarkEnd w:id="304"/>
    <w:bookmarkStart w:name="z32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5"/>
    <w:p>
      <w:pPr>
        <w:spacing w:after="0"/>
        <w:ind w:left="0"/>
        <w:jc w:val="both"/>
      </w:pPr>
      <w:r>
        <w:drawing>
          <wp:inline distT="0" distB="0" distL="0" distR="0">
            <wp:extent cx="78105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306"/>
    <w:bookmarkStart w:name="z32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7"/>
    <w:p>
      <w:pPr>
        <w:spacing w:after="0"/>
        <w:ind w:left="0"/>
        <w:jc w:val="both"/>
      </w:pPr>
      <w:r>
        <w:drawing>
          <wp:inline distT="0" distB="0" distL="0" distR="0">
            <wp:extent cx="7810500" cy="321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