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86e6" w14:textId="cf28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6 февраля 2017 года № 62. Зарегистрировано Департаментом юстиции Северо-Казахстанской области 6 марта 2017 года № 4077. Утратило силу постановлением акимата Северо-Казахстанской области от 26 февраля 2020 года № 37</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26.02.2020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73" w:id="1"/>
    <w:p>
      <w:pPr>
        <w:spacing w:after="0"/>
        <w:ind w:left="0"/>
        <w:jc w:val="both"/>
      </w:pPr>
      <w:r>
        <w:rPr>
          <w:rFonts w:ascii="Times New Roman"/>
          <w:b w:val="false"/>
          <w:i w:val="false"/>
          <w:color w:val="000000"/>
          <w:sz w:val="28"/>
        </w:rPr>
        <w:t>
      1. Утвердить прилагаемые:</w:t>
      </w:r>
    </w:p>
    <w:bookmarkEnd w:id="1"/>
    <w:bookmarkStart w:name="z7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2"/>
    <w:bookmarkStart w:name="z7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3"/>
    <w:bookmarkStart w:name="z76"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сфере физической культуры и спорта" от 14 июня 2016 года № 212 (опубликовано 18 июля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 3810).</w:t>
      </w:r>
    </w:p>
    <w:bookmarkEnd w:id="4"/>
    <w:bookmarkStart w:name="z77"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коммунальное государственное учреждение "Управление физической культуры и спорта акимата Северо-Казахстанской области".</w:t>
      </w:r>
    </w:p>
    <w:bookmarkEnd w:id="5"/>
    <w:bookmarkStart w:name="z78"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06 февраля 2017 года № 62</w:t>
            </w:r>
          </w:p>
        </w:tc>
      </w:tr>
    </w:tbl>
    <w:bookmarkStart w:name="z81" w:id="7"/>
    <w:p>
      <w:pPr>
        <w:spacing w:after="0"/>
        <w:ind w:left="0"/>
        <w:jc w:val="left"/>
      </w:pPr>
      <w:r>
        <w:rPr>
          <w:rFonts w:ascii="Times New Roman"/>
          <w:b/>
          <w:i w:val="false"/>
          <w:color w:val="000000"/>
        </w:rPr>
        <w:t xml:space="preserve">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7"/>
    <w:bookmarkStart w:name="z82" w:id="8"/>
    <w:p>
      <w:pPr>
        <w:spacing w:after="0"/>
        <w:ind w:left="0"/>
        <w:jc w:val="left"/>
      </w:pPr>
      <w:r>
        <w:rPr>
          <w:rFonts w:ascii="Times New Roman"/>
          <w:b/>
          <w:i w:val="false"/>
          <w:color w:val="000000"/>
        </w:rPr>
        <w:t xml:space="preserve"> 1. Общие положения</w:t>
      </w:r>
    </w:p>
    <w:bookmarkEnd w:id="8"/>
    <w:bookmarkStart w:name="z83" w:id="9"/>
    <w:p>
      <w:pPr>
        <w:spacing w:after="0"/>
        <w:ind w:left="0"/>
        <w:jc w:val="both"/>
      </w:pPr>
      <w:r>
        <w:rPr>
          <w:rFonts w:ascii="Times New Roman"/>
          <w:b w:val="false"/>
          <w:i w:val="false"/>
          <w:color w:val="000000"/>
          <w:sz w:val="28"/>
        </w:rPr>
        <w:t xml:space="preserve">
      1.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регламент) разработан в соответствии со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w:t>
      </w:r>
    </w:p>
    <w:bookmarkEnd w:id="9"/>
    <w:bookmarkStart w:name="z84" w:id="10"/>
    <w:p>
      <w:pPr>
        <w:spacing w:after="0"/>
        <w:ind w:left="0"/>
        <w:jc w:val="both"/>
      </w:pPr>
      <w:r>
        <w:rPr>
          <w:rFonts w:ascii="Times New Roman"/>
          <w:b w:val="false"/>
          <w:i w:val="false"/>
          <w:color w:val="000000"/>
          <w:sz w:val="28"/>
        </w:rPr>
        <w:t xml:space="preserve">
      Государственная услуга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 </w:t>
      </w:r>
    </w:p>
    <w:bookmarkEnd w:id="10"/>
    <w:bookmarkStart w:name="z85"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86" w:id="12"/>
    <w:p>
      <w:pPr>
        <w:spacing w:after="0"/>
        <w:ind w:left="0"/>
        <w:jc w:val="both"/>
      </w:pPr>
      <w:r>
        <w:rPr>
          <w:rFonts w:ascii="Times New Roman"/>
          <w:b w:val="false"/>
          <w:i w:val="false"/>
          <w:color w:val="000000"/>
          <w:sz w:val="28"/>
        </w:rPr>
        <w:t>
      Государственная услуга оказывается физическим лицам (далее – услугополучатель) бесплатно.</w:t>
      </w:r>
    </w:p>
    <w:bookmarkEnd w:id="12"/>
    <w:bookmarkStart w:name="z87" w:id="13"/>
    <w:p>
      <w:pPr>
        <w:spacing w:after="0"/>
        <w:ind w:left="0"/>
        <w:jc w:val="both"/>
      </w:pPr>
      <w:r>
        <w:rPr>
          <w:rFonts w:ascii="Times New Roman"/>
          <w:b w:val="false"/>
          <w:i w:val="false"/>
          <w:color w:val="000000"/>
          <w:sz w:val="28"/>
        </w:rPr>
        <w:t>
      2. Форма оказания государственной услуги: бумажная.</w:t>
      </w:r>
    </w:p>
    <w:bookmarkEnd w:id="13"/>
    <w:bookmarkStart w:name="z88" w:id="14"/>
    <w:p>
      <w:pPr>
        <w:spacing w:after="0"/>
        <w:ind w:left="0"/>
        <w:jc w:val="both"/>
      </w:pPr>
      <w:r>
        <w:rPr>
          <w:rFonts w:ascii="Times New Roman"/>
          <w:b w:val="false"/>
          <w:i w:val="false"/>
          <w:color w:val="000000"/>
          <w:sz w:val="28"/>
        </w:rPr>
        <w:t xml:space="preserve">
      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под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пунктом 5 настоящего регламента (далее – результат государственной услуги).</w:t>
      </w:r>
    </w:p>
    <w:bookmarkEnd w:id="14"/>
    <w:bookmarkStart w:name="z89" w:id="1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Северо-Казахстанской области от 16.10.2019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16"/>
    <w:p>
      <w:pPr>
        <w:spacing w:after="0"/>
        <w:ind w:left="0"/>
        <w:jc w:val="both"/>
      </w:pPr>
      <w:r>
        <w:rPr>
          <w:rFonts w:ascii="Times New Roman"/>
          <w:b w:val="false"/>
          <w:i w:val="false"/>
          <w:color w:val="000000"/>
          <w:sz w:val="28"/>
        </w:rPr>
        <w:t xml:space="preserve">
      3-1.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постановлением акимата Северо-Казахстанской области от 16.10.2019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bookmarkStart w:name="z91" w:id="18"/>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уполномоченного представителя) перечня документов необходимых для оказания государственной услуги:</w:t>
      </w:r>
    </w:p>
    <w:bookmarkEnd w:id="18"/>
    <w:bookmarkStart w:name="z92" w:id="19"/>
    <w:p>
      <w:pPr>
        <w:spacing w:after="0"/>
        <w:ind w:left="0"/>
        <w:jc w:val="both"/>
      </w:pPr>
      <w:r>
        <w:rPr>
          <w:rFonts w:ascii="Times New Roman"/>
          <w:b w:val="false"/>
          <w:i w:val="false"/>
          <w:color w:val="000000"/>
          <w:sz w:val="28"/>
        </w:rPr>
        <w:t xml:space="preserve">
      1) для получения государственной услуги о присвоении спортивного разряда "Кандидат в мастера спорта": </w:t>
      </w:r>
    </w:p>
    <w:bookmarkEnd w:id="19"/>
    <w:bookmarkStart w:name="z93" w:id="20"/>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0"/>
    <w:bookmarkStart w:name="z94" w:id="21"/>
    <w:p>
      <w:pPr>
        <w:spacing w:after="0"/>
        <w:ind w:left="0"/>
        <w:jc w:val="both"/>
      </w:pPr>
      <w:r>
        <w:rPr>
          <w:rFonts w:ascii="Times New Roman"/>
          <w:b w:val="false"/>
          <w:i w:val="false"/>
          <w:color w:val="000000"/>
          <w:sz w:val="28"/>
        </w:rPr>
        <w:t>
      представление по форме согласно приложению 1 к стандарту;</w:t>
      </w:r>
    </w:p>
    <w:bookmarkEnd w:id="21"/>
    <w:bookmarkStart w:name="z95" w:id="22"/>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bookmarkEnd w:id="22"/>
    <w:bookmarkStart w:name="z96" w:id="23"/>
    <w:p>
      <w:pPr>
        <w:spacing w:after="0"/>
        <w:ind w:left="0"/>
        <w:jc w:val="both"/>
      </w:pPr>
      <w:r>
        <w:rPr>
          <w:rFonts w:ascii="Times New Roman"/>
          <w:b w:val="false"/>
          <w:i w:val="false"/>
          <w:color w:val="000000"/>
          <w:sz w:val="28"/>
        </w:rPr>
        <w:t>
      одна цветная фотография размером 3х4;</w:t>
      </w:r>
    </w:p>
    <w:bookmarkEnd w:id="23"/>
    <w:bookmarkStart w:name="z97" w:id="24"/>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спортивного разряда "Спортсмен 1 разряда":</w:t>
      </w:r>
    </w:p>
    <w:bookmarkEnd w:id="24"/>
    <w:bookmarkStart w:name="z98" w:id="25"/>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5"/>
    <w:bookmarkStart w:name="z99" w:id="26"/>
    <w:p>
      <w:pPr>
        <w:spacing w:after="0"/>
        <w:ind w:left="0"/>
        <w:jc w:val="both"/>
      </w:pPr>
      <w:r>
        <w:rPr>
          <w:rFonts w:ascii="Times New Roman"/>
          <w:b w:val="false"/>
          <w:i w:val="false"/>
          <w:color w:val="000000"/>
          <w:sz w:val="28"/>
        </w:rPr>
        <w:t>
      представление по форме согласно приложению 1 к стандарту;</w:t>
      </w:r>
    </w:p>
    <w:bookmarkEnd w:id="26"/>
    <w:bookmarkStart w:name="z100" w:id="27"/>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p>
    <w:bookmarkEnd w:id="27"/>
    <w:bookmarkStart w:name="z101" w:id="28"/>
    <w:p>
      <w:pPr>
        <w:spacing w:after="0"/>
        <w:ind w:left="0"/>
        <w:jc w:val="both"/>
      </w:pPr>
      <w:r>
        <w:rPr>
          <w:rFonts w:ascii="Times New Roman"/>
          <w:b w:val="false"/>
          <w:i w:val="false"/>
          <w:color w:val="000000"/>
          <w:sz w:val="28"/>
        </w:rPr>
        <w:t>
      одна цветная фотография размером 3х4;</w:t>
      </w:r>
    </w:p>
    <w:bookmarkEnd w:id="28"/>
    <w:bookmarkStart w:name="z102" w:id="29"/>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p>
    <w:bookmarkEnd w:id="29"/>
    <w:bookmarkStart w:name="z103" w:id="30"/>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30"/>
    <w:bookmarkStart w:name="z104" w:id="31"/>
    <w:p>
      <w:pPr>
        <w:spacing w:after="0"/>
        <w:ind w:left="0"/>
        <w:jc w:val="both"/>
      </w:pPr>
      <w:r>
        <w:rPr>
          <w:rFonts w:ascii="Times New Roman"/>
          <w:b w:val="false"/>
          <w:i w:val="false"/>
          <w:color w:val="000000"/>
          <w:sz w:val="28"/>
        </w:rPr>
        <w:t>
      заявление по форме согласно приложению 2 к стандарту;</w:t>
      </w:r>
    </w:p>
    <w:bookmarkEnd w:id="31"/>
    <w:bookmarkStart w:name="z105" w:id="32"/>
    <w:p>
      <w:pPr>
        <w:spacing w:after="0"/>
        <w:ind w:left="0"/>
        <w:jc w:val="both"/>
      </w:pPr>
      <w:r>
        <w:rPr>
          <w:rFonts w:ascii="Times New Roman"/>
          <w:b w:val="false"/>
          <w:i w:val="false"/>
          <w:color w:val="000000"/>
          <w:sz w:val="28"/>
        </w:rPr>
        <w:t>
      копия диплома о профессиональном образовании;</w:t>
      </w:r>
    </w:p>
    <w:bookmarkEnd w:id="32"/>
    <w:bookmarkStart w:name="z106" w:id="33"/>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33"/>
    <w:bookmarkStart w:name="z107" w:id="34"/>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34"/>
    <w:bookmarkStart w:name="z108" w:id="35"/>
    <w:p>
      <w:pPr>
        <w:spacing w:after="0"/>
        <w:ind w:left="0"/>
        <w:jc w:val="both"/>
      </w:pPr>
      <w:r>
        <w:rPr>
          <w:rFonts w:ascii="Times New Roman"/>
          <w:b w:val="false"/>
          <w:i w:val="false"/>
          <w:color w:val="000000"/>
          <w:sz w:val="28"/>
        </w:rPr>
        <w:t>
      справка о подготовке спортсменов тренером-преподавателем согласно приложению 3 к стандарту;</w:t>
      </w:r>
    </w:p>
    <w:bookmarkEnd w:id="35"/>
    <w:bookmarkStart w:name="z109" w:id="36"/>
    <w:p>
      <w:pPr>
        <w:spacing w:after="0"/>
        <w:ind w:left="0"/>
        <w:jc w:val="both"/>
      </w:pPr>
      <w:r>
        <w:rPr>
          <w:rFonts w:ascii="Times New Roman"/>
          <w:b w:val="false"/>
          <w:i w:val="false"/>
          <w:color w:val="000000"/>
          <w:sz w:val="28"/>
        </w:rPr>
        <w:t>
      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bookmarkEnd w:id="36"/>
    <w:bookmarkStart w:name="z110" w:id="37"/>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p>
    <w:bookmarkEnd w:id="37"/>
    <w:bookmarkStart w:name="z111" w:id="38"/>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38"/>
    <w:bookmarkStart w:name="z112" w:id="39"/>
    <w:p>
      <w:pPr>
        <w:spacing w:after="0"/>
        <w:ind w:left="0"/>
        <w:jc w:val="both"/>
      </w:pPr>
      <w:r>
        <w:rPr>
          <w:rFonts w:ascii="Times New Roman"/>
          <w:b w:val="false"/>
          <w:i w:val="false"/>
          <w:color w:val="000000"/>
          <w:sz w:val="28"/>
        </w:rPr>
        <w:t>
      заявление по форме согласно приложению 2 к стандарту;</w:t>
      </w:r>
    </w:p>
    <w:bookmarkEnd w:id="39"/>
    <w:bookmarkStart w:name="z113" w:id="40"/>
    <w:p>
      <w:pPr>
        <w:spacing w:after="0"/>
        <w:ind w:left="0"/>
        <w:jc w:val="both"/>
      </w:pPr>
      <w:r>
        <w:rPr>
          <w:rFonts w:ascii="Times New Roman"/>
          <w:b w:val="false"/>
          <w:i w:val="false"/>
          <w:color w:val="000000"/>
          <w:sz w:val="28"/>
        </w:rPr>
        <w:t>
      копия диплома о профессиональном образовании;</w:t>
      </w:r>
    </w:p>
    <w:bookmarkEnd w:id="40"/>
    <w:bookmarkStart w:name="z114" w:id="41"/>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41"/>
    <w:bookmarkStart w:name="z115" w:id="42"/>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42"/>
    <w:bookmarkStart w:name="z116" w:id="43"/>
    <w:p>
      <w:pPr>
        <w:spacing w:after="0"/>
        <w:ind w:left="0"/>
        <w:jc w:val="both"/>
      </w:pPr>
      <w:r>
        <w:rPr>
          <w:rFonts w:ascii="Times New Roman"/>
          <w:b w:val="false"/>
          <w:i w:val="false"/>
          <w:color w:val="000000"/>
          <w:sz w:val="28"/>
        </w:rPr>
        <w:t xml:space="preserve">
      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 </w:t>
      </w:r>
    </w:p>
    <w:bookmarkEnd w:id="43"/>
    <w:bookmarkStart w:name="z117" w:id="44"/>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44"/>
    <w:bookmarkStart w:name="z118" w:id="45"/>
    <w:p>
      <w:pPr>
        <w:spacing w:after="0"/>
        <w:ind w:left="0"/>
        <w:jc w:val="both"/>
      </w:pPr>
      <w:r>
        <w:rPr>
          <w:rFonts w:ascii="Times New Roman"/>
          <w:b w:val="false"/>
          <w:i w:val="false"/>
          <w:color w:val="000000"/>
          <w:sz w:val="28"/>
        </w:rPr>
        <w:t>
      заявление по форме согласно приложению 2 к стандарту;</w:t>
      </w:r>
    </w:p>
    <w:bookmarkEnd w:id="45"/>
    <w:bookmarkStart w:name="z119" w:id="46"/>
    <w:p>
      <w:pPr>
        <w:spacing w:after="0"/>
        <w:ind w:left="0"/>
        <w:jc w:val="both"/>
      </w:pPr>
      <w:r>
        <w:rPr>
          <w:rFonts w:ascii="Times New Roman"/>
          <w:b w:val="false"/>
          <w:i w:val="false"/>
          <w:color w:val="000000"/>
          <w:sz w:val="28"/>
        </w:rPr>
        <w:t>
      копия диплома об образовании;</w:t>
      </w:r>
    </w:p>
    <w:bookmarkEnd w:id="46"/>
    <w:bookmarkStart w:name="z120" w:id="47"/>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47"/>
    <w:bookmarkStart w:name="z121" w:id="48"/>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48"/>
    <w:bookmarkStart w:name="z122" w:id="49"/>
    <w:p>
      <w:pPr>
        <w:spacing w:after="0"/>
        <w:ind w:left="0"/>
        <w:jc w:val="both"/>
      </w:pPr>
      <w:r>
        <w:rPr>
          <w:rFonts w:ascii="Times New Roman"/>
          <w:b w:val="false"/>
          <w:i w:val="false"/>
          <w:color w:val="000000"/>
          <w:sz w:val="28"/>
        </w:rPr>
        <w:t>
      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bookmarkEnd w:id="49"/>
    <w:bookmarkStart w:name="z123" w:id="50"/>
    <w:p>
      <w:pPr>
        <w:spacing w:after="0"/>
        <w:ind w:left="0"/>
        <w:jc w:val="both"/>
      </w:pPr>
      <w:r>
        <w:rPr>
          <w:rFonts w:ascii="Times New Roman"/>
          <w:b w:val="false"/>
          <w:i w:val="false"/>
          <w:color w:val="000000"/>
          <w:sz w:val="28"/>
        </w:rPr>
        <w:t>
      6) для получения государственной услуги о присвоении судейской категории "судья по спорту первой категории":</w:t>
      </w:r>
    </w:p>
    <w:bookmarkEnd w:id="50"/>
    <w:bookmarkStart w:name="z124" w:id="51"/>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51"/>
    <w:bookmarkStart w:name="z125" w:id="52"/>
    <w:p>
      <w:pPr>
        <w:spacing w:after="0"/>
        <w:ind w:left="0"/>
        <w:jc w:val="both"/>
      </w:pPr>
      <w:r>
        <w:rPr>
          <w:rFonts w:ascii="Times New Roman"/>
          <w:b w:val="false"/>
          <w:i w:val="false"/>
          <w:color w:val="000000"/>
          <w:sz w:val="28"/>
        </w:rPr>
        <w:t>
      заявление по форме согласно приложению 2 к стандарту;</w:t>
      </w:r>
    </w:p>
    <w:bookmarkEnd w:id="52"/>
    <w:bookmarkStart w:name="z126" w:id="53"/>
    <w:p>
      <w:pPr>
        <w:spacing w:after="0"/>
        <w:ind w:left="0"/>
        <w:jc w:val="both"/>
      </w:pPr>
      <w:r>
        <w:rPr>
          <w:rFonts w:ascii="Times New Roman"/>
          <w:b w:val="false"/>
          <w:i w:val="false"/>
          <w:color w:val="000000"/>
          <w:sz w:val="28"/>
        </w:rPr>
        <w:t>
      представление по форме согласно приложению 1 к стандарту;</w:t>
      </w:r>
    </w:p>
    <w:bookmarkEnd w:id="53"/>
    <w:bookmarkStart w:name="z127" w:id="54"/>
    <w:p>
      <w:pPr>
        <w:spacing w:after="0"/>
        <w:ind w:left="0"/>
        <w:jc w:val="both"/>
      </w:pPr>
      <w:r>
        <w:rPr>
          <w:rFonts w:ascii="Times New Roman"/>
          <w:b w:val="false"/>
          <w:i w:val="false"/>
          <w:color w:val="000000"/>
          <w:sz w:val="28"/>
        </w:rPr>
        <w:t>
      справка о прохождении семинара судей, проводимого аккредитованной местной спортивной федерацией по виду спорта;</w:t>
      </w:r>
    </w:p>
    <w:bookmarkEnd w:id="54"/>
    <w:bookmarkStart w:name="z128" w:id="55"/>
    <w:p>
      <w:pPr>
        <w:spacing w:after="0"/>
        <w:ind w:left="0"/>
        <w:jc w:val="both"/>
      </w:pPr>
      <w:r>
        <w:rPr>
          <w:rFonts w:ascii="Times New Roman"/>
          <w:b w:val="false"/>
          <w:i w:val="false"/>
          <w:color w:val="000000"/>
          <w:sz w:val="28"/>
        </w:rPr>
        <w:t>
      справка о судействе или протокола соревнований, удостоверяющее судейство услугополучателя;</w:t>
      </w:r>
    </w:p>
    <w:bookmarkEnd w:id="55"/>
    <w:bookmarkStart w:name="z129" w:id="56"/>
    <w:p>
      <w:pPr>
        <w:spacing w:after="0"/>
        <w:ind w:left="0"/>
        <w:jc w:val="both"/>
      </w:pPr>
      <w:r>
        <w:rPr>
          <w:rFonts w:ascii="Times New Roman"/>
          <w:b w:val="false"/>
          <w:i w:val="false"/>
          <w:color w:val="000000"/>
          <w:sz w:val="28"/>
        </w:rPr>
        <w:t>
      две цветные фотографии размером 3х4.</w:t>
      </w:r>
    </w:p>
    <w:bookmarkEnd w:id="56"/>
    <w:bookmarkStart w:name="z134" w:id="57"/>
    <w:p>
      <w:pPr>
        <w:spacing w:after="0"/>
        <w:ind w:left="0"/>
        <w:jc w:val="both"/>
      </w:pPr>
      <w:r>
        <w:rPr>
          <w:rFonts w:ascii="Times New Roman"/>
          <w:b w:val="false"/>
          <w:i w:val="false"/>
          <w:color w:val="000000"/>
          <w:sz w:val="28"/>
        </w:rPr>
        <w:t>
      5. Основаниями для отказа в оказании государственной услуги являются:</w:t>
      </w:r>
    </w:p>
    <w:bookmarkEnd w:id="57"/>
    <w:bookmarkStart w:name="z9" w:id="5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8"/>
    <w:bookmarkStart w:name="z10" w:id="59"/>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9675),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9902);</w:t>
      </w:r>
    </w:p>
    <w:bookmarkEnd w:id="59"/>
    <w:bookmarkStart w:name="z11" w:id="60"/>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60"/>
    <w:p>
      <w:pPr>
        <w:spacing w:after="0"/>
        <w:ind w:left="0"/>
        <w:jc w:val="both"/>
      </w:pPr>
      <w:r>
        <w:rPr>
          <w:rFonts w:ascii="Times New Roman"/>
          <w:b w:val="false"/>
          <w:i w:val="false"/>
          <w:color w:val="000000"/>
          <w:sz w:val="28"/>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Северо-Казахстанской области от 04.06.2018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61"/>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61"/>
    <w:bookmarkStart w:name="z136" w:id="62"/>
    <w:p>
      <w:pPr>
        <w:spacing w:after="0"/>
        <w:ind w:left="0"/>
        <w:jc w:val="both"/>
      </w:pPr>
      <w:r>
        <w:rPr>
          <w:rFonts w:ascii="Times New Roman"/>
          <w:b w:val="false"/>
          <w:i w:val="false"/>
          <w:color w:val="000000"/>
          <w:sz w:val="28"/>
        </w:rPr>
        <w:t>
      1) представление документов услугополучателем в Государственную корпорацию - 15 (пятнадцать) минут;</w:t>
      </w:r>
    </w:p>
    <w:bookmarkEnd w:id="62"/>
    <w:bookmarkStart w:name="z137" w:id="63"/>
    <w:p>
      <w:pPr>
        <w:spacing w:after="0"/>
        <w:ind w:left="0"/>
        <w:jc w:val="both"/>
      </w:pPr>
      <w:r>
        <w:rPr>
          <w:rFonts w:ascii="Times New Roman"/>
          <w:b w:val="false"/>
          <w:i w:val="false"/>
          <w:color w:val="000000"/>
          <w:sz w:val="28"/>
        </w:rPr>
        <w:t>
      2) работник канцелярии услугодателя производит прием документов поступивших из Государственной корпорации, регистрирует заявление и направляет документы руководителю услугодателя для наложения резолюции - 15 (пятнадцать) минут;</w:t>
      </w:r>
    </w:p>
    <w:bookmarkEnd w:id="63"/>
    <w:bookmarkStart w:name="z138" w:id="64"/>
    <w:p>
      <w:pPr>
        <w:spacing w:after="0"/>
        <w:ind w:left="0"/>
        <w:jc w:val="both"/>
      </w:pPr>
      <w:r>
        <w:rPr>
          <w:rFonts w:ascii="Times New Roman"/>
          <w:b w:val="false"/>
          <w:i w:val="false"/>
          <w:color w:val="000000"/>
          <w:sz w:val="28"/>
        </w:rPr>
        <w:t>
      3) руководитель услугодателя рассматривает представленные документы и направляет их ответственному исполнителю услугодателя - 1 (один) рабочий день;</w:t>
      </w:r>
    </w:p>
    <w:bookmarkEnd w:id="64"/>
    <w:bookmarkStart w:name="z139" w:id="65"/>
    <w:p>
      <w:pPr>
        <w:spacing w:after="0"/>
        <w:ind w:left="0"/>
        <w:jc w:val="both"/>
      </w:pPr>
      <w:r>
        <w:rPr>
          <w:rFonts w:ascii="Times New Roman"/>
          <w:b w:val="false"/>
          <w:i w:val="false"/>
          <w:color w:val="000000"/>
          <w:sz w:val="28"/>
        </w:rPr>
        <w:t xml:space="preserve">
      4) ответственный исполнитель услугодателя проверяет полноту и достоверность документов, направляет их на рассмотрение комиссии - 2 (два) рабочих дня; </w:t>
      </w:r>
    </w:p>
    <w:bookmarkEnd w:id="65"/>
    <w:bookmarkStart w:name="z140" w:id="66"/>
    <w:p>
      <w:pPr>
        <w:spacing w:after="0"/>
        <w:ind w:left="0"/>
        <w:jc w:val="both"/>
      </w:pPr>
      <w:r>
        <w:rPr>
          <w:rFonts w:ascii="Times New Roman"/>
          <w:b w:val="false"/>
          <w:i w:val="false"/>
          <w:color w:val="000000"/>
          <w:sz w:val="28"/>
        </w:rPr>
        <w:t>
      5) комиссия по присвоению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комиссия) принимает решение о присвоении или отказе спортивного звания, разряда и судейской категорий по спорту - 21 (двадцать один) рабочий день;</w:t>
      </w:r>
    </w:p>
    <w:bookmarkEnd w:id="66"/>
    <w:bookmarkStart w:name="z141" w:id="67"/>
    <w:p>
      <w:pPr>
        <w:spacing w:after="0"/>
        <w:ind w:left="0"/>
        <w:jc w:val="both"/>
      </w:pPr>
      <w:r>
        <w:rPr>
          <w:rFonts w:ascii="Times New Roman"/>
          <w:b w:val="false"/>
          <w:i w:val="false"/>
          <w:color w:val="000000"/>
          <w:sz w:val="28"/>
        </w:rPr>
        <w:t>
      6) ответственный исполнитель услугодателя на основании протокола комиссии подготавливает проект результата государственной услуги – 3 (три) рабочих дня;</w:t>
      </w:r>
    </w:p>
    <w:bookmarkEnd w:id="67"/>
    <w:bookmarkStart w:name="z142" w:id="68"/>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- 1 (один) час;</w:t>
      </w:r>
    </w:p>
    <w:bookmarkEnd w:id="68"/>
    <w:bookmarkStart w:name="z143" w:id="69"/>
    <w:p>
      <w:pPr>
        <w:spacing w:after="0"/>
        <w:ind w:left="0"/>
        <w:jc w:val="both"/>
      </w:pPr>
      <w:r>
        <w:rPr>
          <w:rFonts w:ascii="Times New Roman"/>
          <w:b w:val="false"/>
          <w:i w:val="false"/>
          <w:color w:val="000000"/>
          <w:sz w:val="28"/>
        </w:rPr>
        <w:t>
      8) работник канцелярии услугодателя регистрирует и направляет результат государственной услуги в Государственную корпорацию – 1 (один) рабочий день.</w:t>
      </w:r>
    </w:p>
    <w:bookmarkEnd w:id="69"/>
    <w:bookmarkStart w:name="z144" w:id="70"/>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0"/>
    <w:bookmarkStart w:name="z145" w:id="71"/>
    <w:p>
      <w:pPr>
        <w:spacing w:after="0"/>
        <w:ind w:left="0"/>
        <w:jc w:val="both"/>
      </w:pPr>
      <w:r>
        <w:rPr>
          <w:rFonts w:ascii="Times New Roman"/>
          <w:b w:val="false"/>
          <w:i w:val="false"/>
          <w:color w:val="000000"/>
          <w:sz w:val="28"/>
        </w:rPr>
        <w:t>
      1) расписка о приеме соответствующих документов;</w:t>
      </w:r>
    </w:p>
    <w:bookmarkEnd w:id="71"/>
    <w:bookmarkStart w:name="z146" w:id="72"/>
    <w:p>
      <w:pPr>
        <w:spacing w:after="0"/>
        <w:ind w:left="0"/>
        <w:jc w:val="both"/>
      </w:pPr>
      <w:r>
        <w:rPr>
          <w:rFonts w:ascii="Times New Roman"/>
          <w:b w:val="false"/>
          <w:i w:val="false"/>
          <w:color w:val="000000"/>
          <w:sz w:val="28"/>
        </w:rPr>
        <w:t xml:space="preserve">
      2) передача пакета документов руководителю услугодателя; </w:t>
      </w:r>
    </w:p>
    <w:bookmarkEnd w:id="72"/>
    <w:bookmarkStart w:name="z147" w:id="73"/>
    <w:p>
      <w:pPr>
        <w:spacing w:after="0"/>
        <w:ind w:left="0"/>
        <w:jc w:val="both"/>
      </w:pPr>
      <w:r>
        <w:rPr>
          <w:rFonts w:ascii="Times New Roman"/>
          <w:b w:val="false"/>
          <w:i w:val="false"/>
          <w:color w:val="000000"/>
          <w:sz w:val="28"/>
        </w:rPr>
        <w:t>
      3) определение ответственного исполнителя;</w:t>
      </w:r>
    </w:p>
    <w:bookmarkEnd w:id="73"/>
    <w:bookmarkStart w:name="z148" w:id="74"/>
    <w:p>
      <w:pPr>
        <w:spacing w:after="0"/>
        <w:ind w:left="0"/>
        <w:jc w:val="both"/>
      </w:pPr>
      <w:r>
        <w:rPr>
          <w:rFonts w:ascii="Times New Roman"/>
          <w:b w:val="false"/>
          <w:i w:val="false"/>
          <w:color w:val="000000"/>
          <w:sz w:val="28"/>
        </w:rPr>
        <w:t>
      4) передача документов ответственным исполнителем комиссии;</w:t>
      </w:r>
    </w:p>
    <w:bookmarkEnd w:id="74"/>
    <w:bookmarkStart w:name="z149" w:id="75"/>
    <w:p>
      <w:pPr>
        <w:spacing w:after="0"/>
        <w:ind w:left="0"/>
        <w:jc w:val="both"/>
      </w:pPr>
      <w:r>
        <w:rPr>
          <w:rFonts w:ascii="Times New Roman"/>
          <w:b w:val="false"/>
          <w:i w:val="false"/>
          <w:color w:val="000000"/>
          <w:sz w:val="28"/>
        </w:rPr>
        <w:t>
      5) протокол заседания комиссии;</w:t>
      </w:r>
    </w:p>
    <w:bookmarkEnd w:id="75"/>
    <w:bookmarkStart w:name="z150" w:id="76"/>
    <w:p>
      <w:pPr>
        <w:spacing w:after="0"/>
        <w:ind w:left="0"/>
        <w:jc w:val="both"/>
      </w:pPr>
      <w:r>
        <w:rPr>
          <w:rFonts w:ascii="Times New Roman"/>
          <w:b w:val="false"/>
          <w:i w:val="false"/>
          <w:color w:val="000000"/>
          <w:sz w:val="28"/>
        </w:rPr>
        <w:t>
      6) подготовка проекта результата государственной услуги;</w:t>
      </w:r>
    </w:p>
    <w:bookmarkEnd w:id="76"/>
    <w:bookmarkStart w:name="z151" w:id="77"/>
    <w:p>
      <w:pPr>
        <w:spacing w:after="0"/>
        <w:ind w:left="0"/>
        <w:jc w:val="both"/>
      </w:pPr>
      <w:r>
        <w:rPr>
          <w:rFonts w:ascii="Times New Roman"/>
          <w:b w:val="false"/>
          <w:i w:val="false"/>
          <w:color w:val="000000"/>
          <w:sz w:val="28"/>
        </w:rPr>
        <w:t>
      7) подписание результата оказания государственной услуги;</w:t>
      </w:r>
    </w:p>
    <w:bookmarkEnd w:id="77"/>
    <w:bookmarkStart w:name="z152" w:id="78"/>
    <w:p>
      <w:pPr>
        <w:spacing w:after="0"/>
        <w:ind w:left="0"/>
        <w:jc w:val="both"/>
      </w:pPr>
      <w:r>
        <w:rPr>
          <w:rFonts w:ascii="Times New Roman"/>
          <w:b w:val="false"/>
          <w:i w:val="false"/>
          <w:color w:val="000000"/>
          <w:sz w:val="28"/>
        </w:rPr>
        <w:t>
      8) регистрация результата государственной услуги и направление в Государственную корпорацию.</w:t>
      </w:r>
    </w:p>
    <w:bookmarkEnd w:id="78"/>
    <w:bookmarkStart w:name="z153" w:id="7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9"/>
    <w:bookmarkStart w:name="z154" w:id="80"/>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80"/>
    <w:bookmarkStart w:name="z155" w:id="81"/>
    <w:p>
      <w:pPr>
        <w:spacing w:after="0"/>
        <w:ind w:left="0"/>
        <w:jc w:val="both"/>
      </w:pPr>
      <w:r>
        <w:rPr>
          <w:rFonts w:ascii="Times New Roman"/>
          <w:b w:val="false"/>
          <w:i w:val="false"/>
          <w:color w:val="000000"/>
          <w:sz w:val="28"/>
        </w:rPr>
        <w:t>
      1) работник канцелярии услугодателя;</w:t>
      </w:r>
    </w:p>
    <w:bookmarkEnd w:id="81"/>
    <w:bookmarkStart w:name="z156" w:id="82"/>
    <w:p>
      <w:pPr>
        <w:spacing w:after="0"/>
        <w:ind w:left="0"/>
        <w:jc w:val="both"/>
      </w:pPr>
      <w:r>
        <w:rPr>
          <w:rFonts w:ascii="Times New Roman"/>
          <w:b w:val="false"/>
          <w:i w:val="false"/>
          <w:color w:val="000000"/>
          <w:sz w:val="28"/>
        </w:rPr>
        <w:t>
      2) ответственный исполнитель услугодателя;</w:t>
      </w:r>
    </w:p>
    <w:bookmarkEnd w:id="82"/>
    <w:bookmarkStart w:name="z157" w:id="83"/>
    <w:p>
      <w:pPr>
        <w:spacing w:after="0"/>
        <w:ind w:left="0"/>
        <w:jc w:val="both"/>
      </w:pPr>
      <w:r>
        <w:rPr>
          <w:rFonts w:ascii="Times New Roman"/>
          <w:b w:val="false"/>
          <w:i w:val="false"/>
          <w:color w:val="000000"/>
          <w:sz w:val="28"/>
        </w:rPr>
        <w:t>
      3) комиссия услугодателя;</w:t>
      </w:r>
    </w:p>
    <w:bookmarkEnd w:id="83"/>
    <w:bookmarkStart w:name="z66" w:id="84"/>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руководитель услугодателя.</w:t>
      </w:r>
    </w:p>
    <w:bookmarkEnd w:id="84"/>
    <w:bookmarkStart w:name="z158" w:id="85"/>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w:t>
      </w:r>
    </w:p>
    <w:bookmarkEnd w:id="85"/>
    <w:bookmarkStart w:name="z159" w:id="86"/>
    <w:p>
      <w:pPr>
        <w:spacing w:after="0"/>
        <w:ind w:left="0"/>
        <w:jc w:val="both"/>
      </w:pPr>
      <w:r>
        <w:rPr>
          <w:rFonts w:ascii="Times New Roman"/>
          <w:b w:val="false"/>
          <w:i w:val="false"/>
          <w:color w:val="000000"/>
          <w:sz w:val="28"/>
        </w:rPr>
        <w:t>
      1) представление документов услугополучателем в Государственную корпорацию - 15 (пятнадцать) минут;</w:t>
      </w:r>
    </w:p>
    <w:bookmarkEnd w:id="86"/>
    <w:bookmarkStart w:name="z160" w:id="87"/>
    <w:p>
      <w:pPr>
        <w:spacing w:after="0"/>
        <w:ind w:left="0"/>
        <w:jc w:val="both"/>
      </w:pPr>
      <w:r>
        <w:rPr>
          <w:rFonts w:ascii="Times New Roman"/>
          <w:b w:val="false"/>
          <w:i w:val="false"/>
          <w:color w:val="000000"/>
          <w:sz w:val="28"/>
        </w:rPr>
        <w:t>
      2) работник канцелярии услугодателя производит прием документов поступивших из Государственной корпорации, регистрирует и направляет документы руководителю услугодателя для наложения резолюции - 15 (пятнадцать) минут;</w:t>
      </w:r>
    </w:p>
    <w:bookmarkEnd w:id="87"/>
    <w:bookmarkStart w:name="z161" w:id="88"/>
    <w:p>
      <w:pPr>
        <w:spacing w:after="0"/>
        <w:ind w:left="0"/>
        <w:jc w:val="both"/>
      </w:pPr>
      <w:r>
        <w:rPr>
          <w:rFonts w:ascii="Times New Roman"/>
          <w:b w:val="false"/>
          <w:i w:val="false"/>
          <w:color w:val="000000"/>
          <w:sz w:val="28"/>
        </w:rPr>
        <w:t>
      3) руководитель услугодателя рассматривает представленные документы и направляет их ответственному исполнителю услугодателя - 1 (один) рабочий день;</w:t>
      </w:r>
    </w:p>
    <w:bookmarkEnd w:id="88"/>
    <w:bookmarkStart w:name="z162" w:id="89"/>
    <w:p>
      <w:pPr>
        <w:spacing w:after="0"/>
        <w:ind w:left="0"/>
        <w:jc w:val="both"/>
      </w:pPr>
      <w:r>
        <w:rPr>
          <w:rFonts w:ascii="Times New Roman"/>
          <w:b w:val="false"/>
          <w:i w:val="false"/>
          <w:color w:val="000000"/>
          <w:sz w:val="28"/>
        </w:rPr>
        <w:t xml:space="preserve">
      4) ответственный исполнитель услугодателя проверяет полноту и достоверность документов, направляет их на рассмотрение комиссии - 2 (два) рабочих дня; </w:t>
      </w:r>
    </w:p>
    <w:bookmarkEnd w:id="89"/>
    <w:bookmarkStart w:name="z163" w:id="90"/>
    <w:p>
      <w:pPr>
        <w:spacing w:after="0"/>
        <w:ind w:left="0"/>
        <w:jc w:val="both"/>
      </w:pPr>
      <w:r>
        <w:rPr>
          <w:rFonts w:ascii="Times New Roman"/>
          <w:b w:val="false"/>
          <w:i w:val="false"/>
          <w:color w:val="000000"/>
          <w:sz w:val="28"/>
        </w:rPr>
        <w:t>
      5) комиссия принимает решение о присвоении или отказе спортивного звания, разряда и судейской категорий по спорту - 21 (двадцать один) рабочий день;</w:t>
      </w:r>
    </w:p>
    <w:bookmarkEnd w:id="90"/>
    <w:bookmarkStart w:name="z164" w:id="91"/>
    <w:p>
      <w:pPr>
        <w:spacing w:after="0"/>
        <w:ind w:left="0"/>
        <w:jc w:val="both"/>
      </w:pPr>
      <w:r>
        <w:rPr>
          <w:rFonts w:ascii="Times New Roman"/>
          <w:b w:val="false"/>
          <w:i w:val="false"/>
          <w:color w:val="000000"/>
          <w:sz w:val="28"/>
        </w:rPr>
        <w:t>
      6) ответственный исполнитель услугодателя на основании протокола комиссии подготавливает проект результата государственной услуги – 3 (три) рабочих дня;</w:t>
      </w:r>
    </w:p>
    <w:bookmarkEnd w:id="91"/>
    <w:bookmarkStart w:name="z165" w:id="92"/>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- 1 (один) час;</w:t>
      </w:r>
    </w:p>
    <w:bookmarkEnd w:id="92"/>
    <w:bookmarkStart w:name="z166" w:id="93"/>
    <w:p>
      <w:pPr>
        <w:spacing w:after="0"/>
        <w:ind w:left="0"/>
        <w:jc w:val="both"/>
      </w:pPr>
      <w:r>
        <w:rPr>
          <w:rFonts w:ascii="Times New Roman"/>
          <w:b w:val="false"/>
          <w:i w:val="false"/>
          <w:color w:val="000000"/>
          <w:sz w:val="28"/>
        </w:rPr>
        <w:t>
      8) работник канцелярии услугодателя регистрирует и направляет результат государственной услуги в Государственную корпорацию – 1 (один) рабочий день.</w:t>
      </w:r>
    </w:p>
    <w:bookmarkEnd w:id="93"/>
    <w:bookmarkStart w:name="z167" w:id="9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94"/>
    <w:bookmarkStart w:name="z168" w:id="95"/>
    <w:p>
      <w:pPr>
        <w:spacing w:after="0"/>
        <w:ind w:left="0"/>
        <w:jc w:val="both"/>
      </w:pPr>
      <w:r>
        <w:rPr>
          <w:rFonts w:ascii="Times New Roman"/>
          <w:b w:val="false"/>
          <w:i w:val="false"/>
          <w:color w:val="000000"/>
          <w:sz w:val="28"/>
        </w:rPr>
        <w:t>
      10. Порядок обращения в Государственную корпорацию, длительность обработки запроса услугодателя:</w:t>
      </w:r>
    </w:p>
    <w:bookmarkEnd w:id="95"/>
    <w:bookmarkStart w:name="z169" w:id="96"/>
    <w:p>
      <w:pPr>
        <w:spacing w:after="0"/>
        <w:ind w:left="0"/>
        <w:jc w:val="both"/>
      </w:pPr>
      <w:r>
        <w:rPr>
          <w:rFonts w:ascii="Times New Roman"/>
          <w:b w:val="false"/>
          <w:i w:val="false"/>
          <w:color w:val="000000"/>
          <w:sz w:val="28"/>
        </w:rPr>
        <w:t>
      1) для получения государственной услуги услугополучатель либо его представитель (по нотариально заверенной доверенности) при обращении в Государственную корпорацию представляет работнику оригинал документа удостоверяющего личность (для идентификации) и перечень необходимых документов указанных в пункте 4 настоящего регламента.</w:t>
      </w:r>
    </w:p>
    <w:bookmarkEnd w:id="96"/>
    <w:bookmarkStart w:name="z170" w:id="97"/>
    <w:p>
      <w:pPr>
        <w:spacing w:after="0"/>
        <w:ind w:left="0"/>
        <w:jc w:val="both"/>
      </w:pPr>
      <w:r>
        <w:rPr>
          <w:rFonts w:ascii="Times New Roman"/>
          <w:b w:val="false"/>
          <w:i w:val="false"/>
          <w:color w:val="000000"/>
          <w:sz w:val="28"/>
        </w:rPr>
        <w:t>
      2) работник Государственной корпорации принимает документы, проверяет полноту представленных документов, при наличии полного пакета документов выдает получателю расписку о приеме соответствующих документов с указанием:</w:t>
      </w:r>
    </w:p>
    <w:bookmarkEnd w:id="97"/>
    <w:bookmarkStart w:name="z171" w:id="98"/>
    <w:p>
      <w:pPr>
        <w:spacing w:after="0"/>
        <w:ind w:left="0"/>
        <w:jc w:val="both"/>
      </w:pPr>
      <w:r>
        <w:rPr>
          <w:rFonts w:ascii="Times New Roman"/>
          <w:b w:val="false"/>
          <w:i w:val="false"/>
          <w:color w:val="000000"/>
          <w:sz w:val="28"/>
        </w:rPr>
        <w:t>
      номера и даты приема запроса;</w:t>
      </w:r>
    </w:p>
    <w:bookmarkEnd w:id="98"/>
    <w:bookmarkStart w:name="z172" w:id="99"/>
    <w:p>
      <w:pPr>
        <w:spacing w:after="0"/>
        <w:ind w:left="0"/>
        <w:jc w:val="both"/>
      </w:pPr>
      <w:r>
        <w:rPr>
          <w:rFonts w:ascii="Times New Roman"/>
          <w:b w:val="false"/>
          <w:i w:val="false"/>
          <w:color w:val="000000"/>
          <w:sz w:val="28"/>
        </w:rPr>
        <w:t>
      вида запрашиваемой государственной услуги;</w:t>
      </w:r>
    </w:p>
    <w:bookmarkEnd w:id="99"/>
    <w:bookmarkStart w:name="z173" w:id="100"/>
    <w:p>
      <w:pPr>
        <w:spacing w:after="0"/>
        <w:ind w:left="0"/>
        <w:jc w:val="both"/>
      </w:pPr>
      <w:r>
        <w:rPr>
          <w:rFonts w:ascii="Times New Roman"/>
          <w:b w:val="false"/>
          <w:i w:val="false"/>
          <w:color w:val="000000"/>
          <w:sz w:val="28"/>
        </w:rPr>
        <w:t xml:space="preserve">
      количества и название приложенных документов; </w:t>
      </w:r>
    </w:p>
    <w:bookmarkEnd w:id="100"/>
    <w:bookmarkStart w:name="z174" w:id="101"/>
    <w:p>
      <w:pPr>
        <w:spacing w:after="0"/>
        <w:ind w:left="0"/>
        <w:jc w:val="both"/>
      </w:pPr>
      <w:r>
        <w:rPr>
          <w:rFonts w:ascii="Times New Roman"/>
          <w:b w:val="false"/>
          <w:i w:val="false"/>
          <w:color w:val="000000"/>
          <w:sz w:val="28"/>
        </w:rPr>
        <w:t>
      даты (времени) и места выдачи документов;</w:t>
      </w:r>
    </w:p>
    <w:bookmarkEnd w:id="101"/>
    <w:bookmarkStart w:name="z175" w:id="102"/>
    <w:p>
      <w:pPr>
        <w:spacing w:after="0"/>
        <w:ind w:left="0"/>
        <w:jc w:val="both"/>
      </w:pPr>
      <w:r>
        <w:rPr>
          <w:rFonts w:ascii="Times New Roman"/>
          <w:b w:val="false"/>
          <w:i w:val="false"/>
          <w:color w:val="000000"/>
          <w:sz w:val="28"/>
        </w:rPr>
        <w:t>
      фамилии, имени, отчества работника Государственной корпорации, принявшего заявление на оформление документов;</w:t>
      </w:r>
    </w:p>
    <w:bookmarkEnd w:id="102"/>
    <w:bookmarkStart w:name="z176" w:id="103"/>
    <w:p>
      <w:pPr>
        <w:spacing w:after="0"/>
        <w:ind w:left="0"/>
        <w:jc w:val="both"/>
      </w:pP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p>
    <w:bookmarkEnd w:id="103"/>
    <w:bookmarkStart w:name="z177" w:id="104"/>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подлинность оригиналов с воспроизведенными электронными копиями документов, после чего возвращает оригиналы услугополучателю.</w:t>
      </w:r>
    </w:p>
    <w:bookmarkEnd w:id="104"/>
    <w:bookmarkStart w:name="z178" w:id="10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регламентом государственной услуги, работник Государственной корпорации отказывает в приеме заявления и выдает расписку по форме согласно приложению 4 к стандарту.</w:t>
      </w:r>
    </w:p>
    <w:bookmarkEnd w:id="105"/>
    <w:bookmarkStart w:name="z179" w:id="106"/>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(пятнадцать) минут, максимально допустимое время обслуживания - 15 (пятнадцать) минут.</w:t>
      </w:r>
    </w:p>
    <w:bookmarkEnd w:id="106"/>
    <w:bookmarkStart w:name="z180" w:id="107"/>
    <w:p>
      <w:pPr>
        <w:spacing w:after="0"/>
        <w:ind w:left="0"/>
        <w:jc w:val="both"/>
      </w:pPr>
      <w:r>
        <w:rPr>
          <w:rFonts w:ascii="Times New Roman"/>
          <w:b w:val="false"/>
          <w:i w:val="false"/>
          <w:color w:val="000000"/>
          <w:sz w:val="28"/>
        </w:rPr>
        <w:t>
      3) работник Государственной корпорации при наличии полного пакета документов передает их работнику накопительного отдела Государственной корпорации, а он в свою очередь направляет их в местный исполнительный орган;</w:t>
      </w:r>
    </w:p>
    <w:bookmarkEnd w:id="107"/>
    <w:bookmarkStart w:name="z181" w:id="108"/>
    <w:p>
      <w:pPr>
        <w:spacing w:after="0"/>
        <w:ind w:left="0"/>
        <w:jc w:val="both"/>
      </w:pPr>
      <w:r>
        <w:rPr>
          <w:rFonts w:ascii="Times New Roman"/>
          <w:b w:val="false"/>
          <w:i w:val="false"/>
          <w:color w:val="000000"/>
          <w:sz w:val="28"/>
        </w:rPr>
        <w:t>
      4) услугодатель осуществляет процедуры (действия) в соответсвтии с описанием порядка взаимодействия структурных подразделений (работников) услугодателя в процессе оказания государственной услуги и направляет в Государственную корпорацию;</w:t>
      </w:r>
    </w:p>
    <w:bookmarkEnd w:id="108"/>
    <w:bookmarkStart w:name="z182" w:id="109"/>
    <w:p>
      <w:pPr>
        <w:spacing w:after="0"/>
        <w:ind w:left="0"/>
        <w:jc w:val="both"/>
      </w:pPr>
      <w:r>
        <w:rPr>
          <w:rFonts w:ascii="Times New Roman"/>
          <w:b w:val="false"/>
          <w:i w:val="false"/>
          <w:color w:val="000000"/>
          <w:sz w:val="28"/>
        </w:rPr>
        <w:t xml:space="preserve">
      5) в Государственной корпорации выдача готовых документов услугополучателю осуществляется его работником на основании расписки, при предъявлении удостоверения личности и доверенности (либо его представителя по доверенности). </w:t>
      </w:r>
    </w:p>
    <w:bookmarkEnd w:id="109"/>
    <w:bookmarkStart w:name="z183" w:id="110"/>
    <w:p>
      <w:pPr>
        <w:spacing w:after="0"/>
        <w:ind w:left="0"/>
        <w:jc w:val="both"/>
      </w:pPr>
      <w:r>
        <w:rPr>
          <w:rFonts w:ascii="Times New Roman"/>
          <w:b w:val="false"/>
          <w:i w:val="false"/>
          <w:color w:val="000000"/>
          <w:sz w:val="28"/>
        </w:rPr>
        <w:t>
      Выдается результат государственной услуги – 15 (пятнадцать) минут.</w:t>
      </w:r>
    </w:p>
    <w:bookmarkEnd w:id="110"/>
    <w:bookmarkStart w:name="z184" w:id="111"/>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1 (один) месяц, после чего передает их услугодателю для дальнейшего хранения.</w:t>
      </w:r>
    </w:p>
    <w:bookmarkEnd w:id="111"/>
    <w:bookmarkStart w:name="z185" w:id="112"/>
    <w:p>
      <w:pPr>
        <w:spacing w:after="0"/>
        <w:ind w:left="0"/>
        <w:jc w:val="both"/>
      </w:pPr>
      <w:r>
        <w:rPr>
          <w:rFonts w:ascii="Times New Roman"/>
          <w:b w:val="false"/>
          <w:i w:val="false"/>
          <w:color w:val="000000"/>
          <w:sz w:val="28"/>
        </w:rPr>
        <w:t>
      При обращении услугополучателя в Государственную корпорацию за получением готовых документов по истечении одного месяца, Государственная корпорация делает запрос услугодателю – 1 (один) рабочий день. Услугодатель направляет готовые документы в Государственную корпорацию, после чего Государственная корпорация выдает готовые документы услугополучателю – 1 (один) рабочий день.</w:t>
      </w:r>
    </w:p>
    <w:bookmarkEnd w:id="112"/>
    <w:bookmarkStart w:name="z186" w:id="11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13"/>
    <w:bookmarkStart w:name="z187" w:id="114"/>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bookmarkEnd w:id="114"/>
    <w:bookmarkStart w:name="z15" w:id="115"/>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15"/>
    <w:p>
      <w:pPr>
        <w:spacing w:after="0"/>
        <w:ind w:left="0"/>
        <w:jc w:val="both"/>
      </w:pPr>
      <w:r>
        <w:rPr>
          <w:rFonts w:ascii="Times New Roman"/>
          <w:b w:val="false"/>
          <w:i w:val="false"/>
          <w:color w:val="000000"/>
          <w:sz w:val="28"/>
        </w:rPr>
        <w:t xml:space="preserve">
      Информацию о порядке оказания государственной услуги можно получить по телефону услугодателя: 8 (7172) 741398, 741386 либо по телефону Единого контакт-центра: 1414, 8 800 080 7777.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акимата Северо-Казахстанской области от 04.06.2018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16"/>
    <w:p>
      <w:pPr>
        <w:spacing w:after="0"/>
        <w:ind w:left="0"/>
        <w:jc w:val="both"/>
      </w:pPr>
      <w:r>
        <w:rPr>
          <w:rFonts w:ascii="Times New Roman"/>
          <w:b w:val="false"/>
          <w:i w:val="false"/>
          <w:color w:val="000000"/>
          <w:sz w:val="28"/>
        </w:rPr>
        <w:t>
      13. Государственная услуга в электронной форме через веб-портал "электронного правительства" не оказывается.</w:t>
      </w:r>
    </w:p>
    <w:bookmarkEnd w:id="116"/>
    <w:tbl>
      <w:tblPr>
        <w:tblW w:w="0" w:type="auto"/>
        <w:tblCellSpacing w:w="0" w:type="auto"/>
        <w:tblBorders>
          <w:top w:val="none"/>
          <w:left w:val="none"/>
          <w:bottom w:val="none"/>
          <w:right w:val="none"/>
          <w:insideH w:val="none"/>
          <w:insideV w:val="none"/>
        </w:tblBorders>
      </w:tblPr>
      <w:tblGrid>
        <w:gridCol w:w="7960"/>
        <w:gridCol w:w="4714"/>
      </w:tblGrid>
      <w:tr>
        <w:trPr>
          <w:trHeight w:val="30" w:hRule="atLeast"/>
        </w:trPr>
        <w:tc>
          <w:tcPr>
            <w:tcW w:w="79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tc>
      </w:tr>
    </w:tbl>
    <w:bookmarkStart w:name="z190" w:id="117"/>
    <w:p>
      <w:pPr>
        <w:spacing w:after="0"/>
        <w:ind w:left="0"/>
        <w:jc w:val="left"/>
      </w:pPr>
      <w:r>
        <w:rPr>
          <w:rFonts w:ascii="Times New Roman"/>
          <w:b/>
          <w:i w:val="false"/>
          <w:color w:val="000000"/>
        </w:rPr>
        <w:t xml:space="preserve"> Услугодатель в области физической культуры и спорта местного исполнительного органа области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034"/>
        <w:gridCol w:w="2000"/>
        <w:gridCol w:w="7814"/>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8"/>
          <w:p>
            <w:pPr>
              <w:spacing w:after="20"/>
              <w:ind w:left="20"/>
              <w:jc w:val="both"/>
            </w:pPr>
            <w:r>
              <w:rPr>
                <w:rFonts w:ascii="Times New Roman"/>
                <w:b w:val="false"/>
                <w:i w:val="false"/>
                <w:color w:val="000000"/>
                <w:sz w:val="20"/>
              </w:rPr>
              <w:t>
№</w:t>
            </w:r>
          </w:p>
          <w:bookmarkEnd w:id="118"/>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9"/>
          <w:p>
            <w:pPr>
              <w:spacing w:after="20"/>
              <w:ind w:left="20"/>
              <w:jc w:val="both"/>
            </w:pPr>
            <w:r>
              <w:rPr>
                <w:rFonts w:ascii="Times New Roman"/>
                <w:b w:val="false"/>
                <w:i w:val="false"/>
                <w:color w:val="000000"/>
                <w:sz w:val="20"/>
              </w:rPr>
              <w:t>
1</w:t>
            </w:r>
          </w:p>
          <w:bookmarkEnd w:id="119"/>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"Управление физической культуры и спорта акимата Северо-Казахстанской области"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Абая, 15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Телефон 46-60-40</w:t>
            </w:r>
          </w:p>
        </w:tc>
      </w:tr>
    </w:tbl>
    <w:tbl>
      <w:tblPr>
        <w:tblW w:w="0" w:type="auto"/>
        <w:tblCellSpacing w:w="0" w:type="auto"/>
        <w:tblBorders>
          <w:top w:val="none"/>
          <w:left w:val="none"/>
          <w:bottom w:val="none"/>
          <w:right w:val="none"/>
          <w:insideH w:val="none"/>
          <w:insideV w:val="none"/>
        </w:tblBorders>
      </w:tblPr>
      <w:tblGrid>
        <w:gridCol w:w="7960"/>
        <w:gridCol w:w="4714"/>
      </w:tblGrid>
      <w:tr>
        <w:trPr>
          <w:trHeight w:val="30" w:hRule="atLeast"/>
        </w:trPr>
        <w:tc>
          <w:tcPr>
            <w:tcW w:w="79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4" w:type="dxa"/>
            <w:tcBorders/>
            <w:tcMar>
              <w:top w:w="15" w:type="dxa"/>
              <w:left w:w="15" w:type="dxa"/>
              <w:bottom w:w="15" w:type="dxa"/>
              <w:right w:w="15" w:type="dxa"/>
            </w:tcMar>
            <w:vAlign w:val="center"/>
          </w:tcPr>
          <w:p/>
        </w:tc>
      </w:tr>
      <w:tr>
        <w:trPr>
          <w:trHeight w:val="30" w:hRule="atLeast"/>
        </w:trPr>
        <w:tc>
          <w:tcPr>
            <w:tcW w:w="79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tc>
      </w:tr>
    </w:tbl>
    <w:bookmarkStart w:name="z194" w:id="12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20"/>
    <w:bookmarkStart w:name="z19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22"/>
    <w:p>
      <w:pPr>
        <w:spacing w:after="0"/>
        <w:ind w:left="0"/>
        <w:jc w:val="both"/>
      </w:pPr>
      <w:r>
        <w:rPr>
          <w:rFonts w:ascii="Times New Roman"/>
          <w:b w:val="false"/>
          <w:i w:val="false"/>
          <w:color w:val="000000"/>
          <w:sz w:val="28"/>
        </w:rPr>
        <w:t>
      Условные обозначения:</w:t>
      </w:r>
    </w:p>
    <w:bookmarkEnd w:id="122"/>
    <w:bookmarkStart w:name="z197"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06 февраля 2017 года № 62</w:t>
            </w:r>
          </w:p>
        </w:tc>
      </w:tr>
    </w:tbl>
    <w:bookmarkStart w:name="z199" w:id="124"/>
    <w:p>
      <w:pPr>
        <w:spacing w:after="0"/>
        <w:ind w:left="0"/>
        <w:jc w:val="left"/>
      </w:pPr>
      <w:r>
        <w:rPr>
          <w:rFonts w:ascii="Times New Roman"/>
          <w:b/>
          <w:i w:val="false"/>
          <w:color w:val="000000"/>
        </w:rPr>
        <w:t xml:space="preserve">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24"/>
    <w:bookmarkStart w:name="z200" w:id="125"/>
    <w:p>
      <w:pPr>
        <w:spacing w:after="0"/>
        <w:ind w:left="0"/>
        <w:jc w:val="left"/>
      </w:pPr>
      <w:r>
        <w:rPr>
          <w:rFonts w:ascii="Times New Roman"/>
          <w:b/>
          <w:i w:val="false"/>
          <w:color w:val="000000"/>
        </w:rPr>
        <w:t xml:space="preserve"> 1. Общие положения</w:t>
      </w:r>
    </w:p>
    <w:bookmarkEnd w:id="125"/>
    <w:bookmarkStart w:name="z201" w:id="126"/>
    <w:p>
      <w:pPr>
        <w:spacing w:after="0"/>
        <w:ind w:left="0"/>
        <w:jc w:val="both"/>
      </w:pPr>
      <w:r>
        <w:rPr>
          <w:rFonts w:ascii="Times New Roman"/>
          <w:b w:val="false"/>
          <w:i w:val="false"/>
          <w:color w:val="000000"/>
          <w:sz w:val="28"/>
        </w:rPr>
        <w:t xml:space="preserve">
      1.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регламент) разработан в соответствии со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 </w:t>
      </w:r>
    </w:p>
    <w:bookmarkEnd w:id="126"/>
    <w:bookmarkStart w:name="z202" w:id="127"/>
    <w:p>
      <w:pPr>
        <w:spacing w:after="0"/>
        <w:ind w:left="0"/>
        <w:jc w:val="both"/>
      </w:pPr>
      <w:r>
        <w:rPr>
          <w:rFonts w:ascii="Times New Roman"/>
          <w:b w:val="false"/>
          <w:i w:val="false"/>
          <w:color w:val="000000"/>
          <w:sz w:val="28"/>
        </w:rPr>
        <w:t xml:space="preserve">
      Государственная услуга оказывается соответствующими структурными подразделениями осуществляющие функции в области физической культуры и спорта местного исполнительного органа района, города областного значения,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w:t>
      </w:r>
    </w:p>
    <w:bookmarkEnd w:id="127"/>
    <w:bookmarkStart w:name="z203" w:id="128"/>
    <w:p>
      <w:pPr>
        <w:spacing w:after="0"/>
        <w:ind w:left="0"/>
        <w:jc w:val="both"/>
      </w:pPr>
      <w:r>
        <w:rPr>
          <w:rFonts w:ascii="Times New Roman"/>
          <w:b w:val="false"/>
          <w:i w:val="false"/>
          <w:color w:val="000000"/>
          <w:sz w:val="28"/>
        </w:rPr>
        <w:t>
      Прием заявления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28"/>
    <w:bookmarkStart w:name="z204" w:id="129"/>
    <w:p>
      <w:pPr>
        <w:spacing w:after="0"/>
        <w:ind w:left="0"/>
        <w:jc w:val="both"/>
      </w:pPr>
      <w:r>
        <w:rPr>
          <w:rFonts w:ascii="Times New Roman"/>
          <w:b w:val="false"/>
          <w:i w:val="false"/>
          <w:color w:val="000000"/>
          <w:sz w:val="28"/>
        </w:rPr>
        <w:t>
      Государственная услуга оказывается физическим лицам (далее – услугополучатель) бесплатно.</w:t>
      </w:r>
    </w:p>
    <w:bookmarkEnd w:id="129"/>
    <w:bookmarkStart w:name="z205" w:id="130"/>
    <w:p>
      <w:pPr>
        <w:spacing w:after="0"/>
        <w:ind w:left="0"/>
        <w:jc w:val="both"/>
      </w:pPr>
      <w:r>
        <w:rPr>
          <w:rFonts w:ascii="Times New Roman"/>
          <w:b w:val="false"/>
          <w:i w:val="false"/>
          <w:color w:val="000000"/>
          <w:sz w:val="28"/>
        </w:rPr>
        <w:t>
      2. Форма оказания государственной услуги: бумажная.</w:t>
      </w:r>
    </w:p>
    <w:bookmarkEnd w:id="130"/>
    <w:bookmarkStart w:name="z206" w:id="131"/>
    <w:p>
      <w:pPr>
        <w:spacing w:after="0"/>
        <w:ind w:left="0"/>
        <w:jc w:val="both"/>
      </w:pPr>
      <w:r>
        <w:rPr>
          <w:rFonts w:ascii="Times New Roman"/>
          <w:b w:val="false"/>
          <w:i w:val="false"/>
          <w:color w:val="000000"/>
          <w:sz w:val="28"/>
        </w:rPr>
        <w:t xml:space="preserve">
      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под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пунктом 5 настоящего регламента (далее – результат государственной услуги).</w:t>
      </w:r>
    </w:p>
    <w:bookmarkEnd w:id="131"/>
    <w:bookmarkStart w:name="z207" w:id="13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Северо-Казахстанской области от 16.10.2019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133"/>
    <w:p>
      <w:pPr>
        <w:spacing w:after="0"/>
        <w:ind w:left="0"/>
        <w:jc w:val="both"/>
      </w:pPr>
      <w:r>
        <w:rPr>
          <w:rFonts w:ascii="Times New Roman"/>
          <w:b w:val="false"/>
          <w:i w:val="false"/>
          <w:color w:val="000000"/>
          <w:sz w:val="28"/>
        </w:rPr>
        <w:t xml:space="preserve">
      3-1.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постановлением акимата Северо-Казахстанской области от 16.10.2019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3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4"/>
    <w:bookmarkStart w:name="z209" w:id="135"/>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его представителя по доверенности) перечня документов необходимых для оказания государственной услуги:</w:t>
      </w:r>
    </w:p>
    <w:bookmarkEnd w:id="135"/>
    <w:bookmarkStart w:name="z210" w:id="136"/>
    <w:p>
      <w:pPr>
        <w:spacing w:after="0"/>
        <w:ind w:left="0"/>
        <w:jc w:val="both"/>
      </w:pPr>
      <w:r>
        <w:rPr>
          <w:rFonts w:ascii="Times New Roman"/>
          <w:b w:val="false"/>
          <w:i w:val="false"/>
          <w:color w:val="000000"/>
          <w:sz w:val="28"/>
        </w:rPr>
        <w:t>
      1) 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bookmarkEnd w:id="136"/>
    <w:bookmarkStart w:name="z211" w:id="137"/>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37"/>
    <w:bookmarkStart w:name="z212" w:id="138"/>
    <w:p>
      <w:pPr>
        <w:spacing w:after="0"/>
        <w:ind w:left="0"/>
        <w:jc w:val="both"/>
      </w:pPr>
      <w:r>
        <w:rPr>
          <w:rFonts w:ascii="Times New Roman"/>
          <w:b w:val="false"/>
          <w:i w:val="false"/>
          <w:color w:val="000000"/>
          <w:sz w:val="28"/>
        </w:rPr>
        <w:t>
      ходатайство, заверенное подписью и печатью первичной спортивной организации;</w:t>
      </w:r>
    </w:p>
    <w:bookmarkEnd w:id="138"/>
    <w:bookmarkStart w:name="z213" w:id="139"/>
    <w:p>
      <w:pPr>
        <w:spacing w:after="0"/>
        <w:ind w:left="0"/>
        <w:jc w:val="both"/>
      </w:pPr>
      <w:r>
        <w:rPr>
          <w:rFonts w:ascii="Times New Roman"/>
          <w:b w:val="false"/>
          <w:i w:val="false"/>
          <w:color w:val="000000"/>
          <w:sz w:val="28"/>
        </w:rPr>
        <w:t>
      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bookmarkEnd w:id="139"/>
    <w:bookmarkStart w:name="z214" w:id="140"/>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p>
    <w:bookmarkEnd w:id="140"/>
    <w:bookmarkStart w:name="z215" w:id="141"/>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41"/>
    <w:bookmarkStart w:name="z216" w:id="142"/>
    <w:p>
      <w:pPr>
        <w:spacing w:after="0"/>
        <w:ind w:left="0"/>
        <w:jc w:val="both"/>
      </w:pPr>
      <w:r>
        <w:rPr>
          <w:rFonts w:ascii="Times New Roman"/>
          <w:b w:val="false"/>
          <w:i w:val="false"/>
          <w:color w:val="000000"/>
          <w:sz w:val="28"/>
        </w:rPr>
        <w:t>
      заявление по форме согласно приложению 1 к стандарту;</w:t>
      </w:r>
    </w:p>
    <w:bookmarkEnd w:id="142"/>
    <w:bookmarkStart w:name="z217" w:id="143"/>
    <w:p>
      <w:pPr>
        <w:spacing w:after="0"/>
        <w:ind w:left="0"/>
        <w:jc w:val="both"/>
      </w:pPr>
      <w:r>
        <w:rPr>
          <w:rFonts w:ascii="Times New Roman"/>
          <w:b w:val="false"/>
          <w:i w:val="false"/>
          <w:color w:val="000000"/>
          <w:sz w:val="28"/>
        </w:rPr>
        <w:t>
      копия диплома о профессиональном образовании;</w:t>
      </w:r>
    </w:p>
    <w:bookmarkEnd w:id="143"/>
    <w:bookmarkStart w:name="z218" w:id="144"/>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44"/>
    <w:bookmarkStart w:name="z219" w:id="145"/>
    <w:p>
      <w:pPr>
        <w:spacing w:after="0"/>
        <w:ind w:left="0"/>
        <w:jc w:val="both"/>
      </w:pPr>
      <w:r>
        <w:rPr>
          <w:rFonts w:ascii="Times New Roman"/>
          <w:b w:val="false"/>
          <w:i w:val="false"/>
          <w:color w:val="000000"/>
          <w:sz w:val="28"/>
        </w:rPr>
        <w:t>
      справка о подготовке спортсменов тренером - преподавателем по форме согласно приложению 2 к стандарту;</w:t>
      </w:r>
    </w:p>
    <w:bookmarkEnd w:id="145"/>
    <w:bookmarkStart w:name="z220" w:id="146"/>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p>
    <w:bookmarkEnd w:id="146"/>
    <w:bookmarkStart w:name="z221" w:id="147"/>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p>
    <w:bookmarkEnd w:id="147"/>
    <w:bookmarkStart w:name="z222" w:id="148"/>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48"/>
    <w:bookmarkStart w:name="z223" w:id="149"/>
    <w:p>
      <w:pPr>
        <w:spacing w:after="0"/>
        <w:ind w:left="0"/>
        <w:jc w:val="both"/>
      </w:pPr>
      <w:r>
        <w:rPr>
          <w:rFonts w:ascii="Times New Roman"/>
          <w:b w:val="false"/>
          <w:i w:val="false"/>
          <w:color w:val="000000"/>
          <w:sz w:val="28"/>
        </w:rPr>
        <w:t>
      заявление по форме согласно приложению 1 к стандарту;</w:t>
      </w:r>
    </w:p>
    <w:bookmarkEnd w:id="149"/>
    <w:bookmarkStart w:name="z224" w:id="150"/>
    <w:p>
      <w:pPr>
        <w:spacing w:after="0"/>
        <w:ind w:left="0"/>
        <w:jc w:val="both"/>
      </w:pPr>
      <w:r>
        <w:rPr>
          <w:rFonts w:ascii="Times New Roman"/>
          <w:b w:val="false"/>
          <w:i w:val="false"/>
          <w:color w:val="000000"/>
          <w:sz w:val="28"/>
        </w:rPr>
        <w:t>
      копия диплома о профессиональном образовании;</w:t>
      </w:r>
    </w:p>
    <w:bookmarkEnd w:id="150"/>
    <w:bookmarkStart w:name="z225" w:id="151"/>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51"/>
    <w:bookmarkStart w:name="z226" w:id="152"/>
    <w:p>
      <w:pPr>
        <w:spacing w:after="0"/>
        <w:ind w:left="0"/>
        <w:jc w:val="both"/>
      </w:pPr>
      <w:r>
        <w:rPr>
          <w:rFonts w:ascii="Times New Roman"/>
          <w:b w:val="false"/>
          <w:i w:val="false"/>
          <w:color w:val="000000"/>
          <w:sz w:val="28"/>
        </w:rPr>
        <w:t xml:space="preserve">
      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 </w:t>
      </w:r>
    </w:p>
    <w:bookmarkEnd w:id="152"/>
    <w:bookmarkStart w:name="z227" w:id="153"/>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53"/>
    <w:bookmarkStart w:name="z228" w:id="154"/>
    <w:p>
      <w:pPr>
        <w:spacing w:after="0"/>
        <w:ind w:left="0"/>
        <w:jc w:val="both"/>
      </w:pPr>
      <w:r>
        <w:rPr>
          <w:rFonts w:ascii="Times New Roman"/>
          <w:b w:val="false"/>
          <w:i w:val="false"/>
          <w:color w:val="000000"/>
          <w:sz w:val="28"/>
        </w:rPr>
        <w:t>
      заявление по форме согласно приложению 1 к стандарту;</w:t>
      </w:r>
    </w:p>
    <w:bookmarkEnd w:id="154"/>
    <w:bookmarkStart w:name="z229" w:id="155"/>
    <w:p>
      <w:pPr>
        <w:spacing w:after="0"/>
        <w:ind w:left="0"/>
        <w:jc w:val="both"/>
      </w:pPr>
      <w:r>
        <w:rPr>
          <w:rFonts w:ascii="Times New Roman"/>
          <w:b w:val="false"/>
          <w:i w:val="false"/>
          <w:color w:val="000000"/>
          <w:sz w:val="28"/>
        </w:rPr>
        <w:t>
      копия диплома об образовании;</w:t>
      </w:r>
    </w:p>
    <w:bookmarkEnd w:id="155"/>
    <w:bookmarkStart w:name="z230" w:id="156"/>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56"/>
    <w:bookmarkStart w:name="z231" w:id="157"/>
    <w:p>
      <w:pPr>
        <w:spacing w:after="0"/>
        <w:ind w:left="0"/>
        <w:jc w:val="both"/>
      </w:pPr>
      <w:r>
        <w:rPr>
          <w:rFonts w:ascii="Times New Roman"/>
          <w:b w:val="false"/>
          <w:i w:val="false"/>
          <w:color w:val="000000"/>
          <w:sz w:val="28"/>
        </w:rPr>
        <w:t>
      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bookmarkEnd w:id="157"/>
    <w:bookmarkStart w:name="z232" w:id="158"/>
    <w:p>
      <w:pPr>
        <w:spacing w:after="0"/>
        <w:ind w:left="0"/>
        <w:jc w:val="both"/>
      </w:pPr>
      <w:r>
        <w:rPr>
          <w:rFonts w:ascii="Times New Roman"/>
          <w:b w:val="false"/>
          <w:i w:val="false"/>
          <w:color w:val="000000"/>
          <w:sz w:val="28"/>
        </w:rPr>
        <w:t xml:space="preserve">
      5) для получения государственной услуги о присвоении квалификационной категории "судья по спорту": </w:t>
      </w:r>
    </w:p>
    <w:bookmarkEnd w:id="158"/>
    <w:bookmarkStart w:name="z233" w:id="159"/>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59"/>
    <w:bookmarkStart w:name="z234" w:id="160"/>
    <w:p>
      <w:pPr>
        <w:spacing w:after="0"/>
        <w:ind w:left="0"/>
        <w:jc w:val="both"/>
      </w:pPr>
      <w:r>
        <w:rPr>
          <w:rFonts w:ascii="Times New Roman"/>
          <w:b w:val="false"/>
          <w:i w:val="false"/>
          <w:color w:val="000000"/>
          <w:sz w:val="28"/>
        </w:rPr>
        <w:t>
      заявление по форме согласно приложению 1 к стандарту;</w:t>
      </w:r>
    </w:p>
    <w:bookmarkEnd w:id="160"/>
    <w:bookmarkStart w:name="z235" w:id="161"/>
    <w:p>
      <w:pPr>
        <w:spacing w:after="0"/>
        <w:ind w:left="0"/>
        <w:jc w:val="both"/>
      </w:pPr>
      <w:r>
        <w:rPr>
          <w:rFonts w:ascii="Times New Roman"/>
          <w:b w:val="false"/>
          <w:i w:val="false"/>
          <w:color w:val="000000"/>
          <w:sz w:val="28"/>
        </w:rPr>
        <w:t>
      справка о судействе или копии протоколов соревнований, удостоверяющие судейство услугополучателя.</w:t>
      </w:r>
    </w:p>
    <w:bookmarkEnd w:id="161"/>
    <w:bookmarkStart w:name="z240" w:id="162"/>
    <w:p>
      <w:pPr>
        <w:spacing w:after="0"/>
        <w:ind w:left="0"/>
        <w:jc w:val="both"/>
      </w:pPr>
      <w:r>
        <w:rPr>
          <w:rFonts w:ascii="Times New Roman"/>
          <w:b w:val="false"/>
          <w:i w:val="false"/>
          <w:color w:val="000000"/>
          <w:sz w:val="28"/>
        </w:rPr>
        <w:t>
      5. Основаниями для отказа в оказании государственной услуги являются:</w:t>
      </w:r>
    </w:p>
    <w:bookmarkEnd w:id="162"/>
    <w:bookmarkStart w:name="z20" w:id="16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3"/>
    <w:bookmarkStart w:name="z21" w:id="164"/>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9675),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9902);</w:t>
      </w:r>
    </w:p>
    <w:bookmarkEnd w:id="164"/>
    <w:bookmarkStart w:name="z22" w:id="16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65"/>
    <w:p>
      <w:pPr>
        <w:spacing w:after="0"/>
        <w:ind w:left="0"/>
        <w:jc w:val="both"/>
      </w:pPr>
      <w:r>
        <w:rPr>
          <w:rFonts w:ascii="Times New Roman"/>
          <w:b w:val="false"/>
          <w:i w:val="false"/>
          <w:color w:val="000000"/>
          <w:sz w:val="28"/>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Северо-Казахстанской области от 04.06.2018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66"/>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66"/>
    <w:bookmarkStart w:name="z242" w:id="167"/>
    <w:p>
      <w:pPr>
        <w:spacing w:after="0"/>
        <w:ind w:left="0"/>
        <w:jc w:val="both"/>
      </w:pPr>
      <w:r>
        <w:rPr>
          <w:rFonts w:ascii="Times New Roman"/>
          <w:b w:val="false"/>
          <w:i w:val="false"/>
          <w:color w:val="000000"/>
          <w:sz w:val="28"/>
        </w:rPr>
        <w:t>
      1) представление документов услугополучателем в Государственную корпорацию - 15 (пятнадцать) минут;</w:t>
      </w:r>
    </w:p>
    <w:bookmarkEnd w:id="167"/>
    <w:bookmarkStart w:name="z243" w:id="168"/>
    <w:p>
      <w:pPr>
        <w:spacing w:after="0"/>
        <w:ind w:left="0"/>
        <w:jc w:val="both"/>
      </w:pPr>
      <w:r>
        <w:rPr>
          <w:rFonts w:ascii="Times New Roman"/>
          <w:b w:val="false"/>
          <w:i w:val="false"/>
          <w:color w:val="000000"/>
          <w:sz w:val="28"/>
        </w:rPr>
        <w:t>
      2) работник канцелярии услугодателя производит прием документов поступивших из Государственной корпорации, регистрирует заявление и направляет документы руководителю услугодателя для наложения резолюции - 15 (пятнадцать) минут;</w:t>
      </w:r>
    </w:p>
    <w:bookmarkEnd w:id="168"/>
    <w:bookmarkStart w:name="z244" w:id="169"/>
    <w:p>
      <w:pPr>
        <w:spacing w:after="0"/>
        <w:ind w:left="0"/>
        <w:jc w:val="both"/>
      </w:pPr>
      <w:r>
        <w:rPr>
          <w:rFonts w:ascii="Times New Roman"/>
          <w:b w:val="false"/>
          <w:i w:val="false"/>
          <w:color w:val="000000"/>
          <w:sz w:val="28"/>
        </w:rPr>
        <w:t>
      3) руководитель услугодателя рассматривает представленные документы и направляет их ответственному исполнителю услугодателя - 1 (один) рабочий день;</w:t>
      </w:r>
    </w:p>
    <w:bookmarkEnd w:id="169"/>
    <w:bookmarkStart w:name="z245" w:id="170"/>
    <w:p>
      <w:pPr>
        <w:spacing w:after="0"/>
        <w:ind w:left="0"/>
        <w:jc w:val="both"/>
      </w:pPr>
      <w:r>
        <w:rPr>
          <w:rFonts w:ascii="Times New Roman"/>
          <w:b w:val="false"/>
          <w:i w:val="false"/>
          <w:color w:val="000000"/>
          <w:sz w:val="28"/>
        </w:rPr>
        <w:t xml:space="preserve">
      4) ответственный исполнитель услугодателя проверяет полноту и достоверность документов, направляет их на рассмотрение комиссии - 2 (два) рабочих дня; </w:t>
      </w:r>
    </w:p>
    <w:bookmarkEnd w:id="170"/>
    <w:bookmarkStart w:name="z246" w:id="171"/>
    <w:p>
      <w:pPr>
        <w:spacing w:after="0"/>
        <w:ind w:left="0"/>
        <w:jc w:val="both"/>
      </w:pPr>
      <w:r>
        <w:rPr>
          <w:rFonts w:ascii="Times New Roman"/>
          <w:b w:val="false"/>
          <w:i w:val="false"/>
          <w:color w:val="000000"/>
          <w:sz w:val="28"/>
        </w:rPr>
        <w:t>
      5) комиссия по присвоению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комиссия) принимает решение о присвоении или отказе спортивного звания, разряда и судейской категорий по спорту - 21 (двадцать один) рабочий день;</w:t>
      </w:r>
    </w:p>
    <w:bookmarkEnd w:id="171"/>
    <w:bookmarkStart w:name="z247" w:id="172"/>
    <w:p>
      <w:pPr>
        <w:spacing w:after="0"/>
        <w:ind w:left="0"/>
        <w:jc w:val="both"/>
      </w:pPr>
      <w:r>
        <w:rPr>
          <w:rFonts w:ascii="Times New Roman"/>
          <w:b w:val="false"/>
          <w:i w:val="false"/>
          <w:color w:val="000000"/>
          <w:sz w:val="28"/>
        </w:rPr>
        <w:t>
      6) ответственный исполнитель услугодателя на основании протокола комиссии подготавливает проект результата государственной услуги - 3 (три) рабочих дня;</w:t>
      </w:r>
    </w:p>
    <w:bookmarkEnd w:id="172"/>
    <w:bookmarkStart w:name="z248" w:id="173"/>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- 1 (один) час;</w:t>
      </w:r>
    </w:p>
    <w:bookmarkEnd w:id="173"/>
    <w:bookmarkStart w:name="z249" w:id="174"/>
    <w:p>
      <w:pPr>
        <w:spacing w:after="0"/>
        <w:ind w:left="0"/>
        <w:jc w:val="both"/>
      </w:pPr>
      <w:r>
        <w:rPr>
          <w:rFonts w:ascii="Times New Roman"/>
          <w:b w:val="false"/>
          <w:i w:val="false"/>
          <w:color w:val="000000"/>
          <w:sz w:val="28"/>
        </w:rPr>
        <w:t>
      8) работник канцелярии услугодателя регистрирует и направляет результат государственной услуги в Государственную корпорацию - 1 (один) рабочий день.</w:t>
      </w:r>
    </w:p>
    <w:bookmarkEnd w:id="174"/>
    <w:bookmarkStart w:name="z250" w:id="175"/>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75"/>
    <w:bookmarkStart w:name="z251" w:id="176"/>
    <w:p>
      <w:pPr>
        <w:spacing w:after="0"/>
        <w:ind w:left="0"/>
        <w:jc w:val="both"/>
      </w:pPr>
      <w:r>
        <w:rPr>
          <w:rFonts w:ascii="Times New Roman"/>
          <w:b w:val="false"/>
          <w:i w:val="false"/>
          <w:color w:val="000000"/>
          <w:sz w:val="28"/>
        </w:rPr>
        <w:t>
      1) расписка о приеме соответствующих документов;</w:t>
      </w:r>
    </w:p>
    <w:bookmarkEnd w:id="176"/>
    <w:bookmarkStart w:name="z252" w:id="177"/>
    <w:p>
      <w:pPr>
        <w:spacing w:after="0"/>
        <w:ind w:left="0"/>
        <w:jc w:val="both"/>
      </w:pPr>
      <w:r>
        <w:rPr>
          <w:rFonts w:ascii="Times New Roman"/>
          <w:b w:val="false"/>
          <w:i w:val="false"/>
          <w:color w:val="000000"/>
          <w:sz w:val="28"/>
        </w:rPr>
        <w:t xml:space="preserve">
      2) передача пакета документов руководителю услугодателя; </w:t>
      </w:r>
    </w:p>
    <w:bookmarkEnd w:id="177"/>
    <w:bookmarkStart w:name="z253" w:id="178"/>
    <w:p>
      <w:pPr>
        <w:spacing w:after="0"/>
        <w:ind w:left="0"/>
        <w:jc w:val="both"/>
      </w:pPr>
      <w:r>
        <w:rPr>
          <w:rFonts w:ascii="Times New Roman"/>
          <w:b w:val="false"/>
          <w:i w:val="false"/>
          <w:color w:val="000000"/>
          <w:sz w:val="28"/>
        </w:rPr>
        <w:t>
      3) определение ответственного исполнителя;</w:t>
      </w:r>
    </w:p>
    <w:bookmarkEnd w:id="178"/>
    <w:bookmarkStart w:name="z254" w:id="179"/>
    <w:p>
      <w:pPr>
        <w:spacing w:after="0"/>
        <w:ind w:left="0"/>
        <w:jc w:val="both"/>
      </w:pPr>
      <w:r>
        <w:rPr>
          <w:rFonts w:ascii="Times New Roman"/>
          <w:b w:val="false"/>
          <w:i w:val="false"/>
          <w:color w:val="000000"/>
          <w:sz w:val="28"/>
        </w:rPr>
        <w:t>
      4) передача документов ответственным исполнителем комиссии;</w:t>
      </w:r>
    </w:p>
    <w:bookmarkEnd w:id="179"/>
    <w:bookmarkStart w:name="z255" w:id="180"/>
    <w:p>
      <w:pPr>
        <w:spacing w:after="0"/>
        <w:ind w:left="0"/>
        <w:jc w:val="both"/>
      </w:pPr>
      <w:r>
        <w:rPr>
          <w:rFonts w:ascii="Times New Roman"/>
          <w:b w:val="false"/>
          <w:i w:val="false"/>
          <w:color w:val="000000"/>
          <w:sz w:val="28"/>
        </w:rPr>
        <w:t>
      5) протокол заседания комиссии;</w:t>
      </w:r>
    </w:p>
    <w:bookmarkEnd w:id="180"/>
    <w:bookmarkStart w:name="z256" w:id="181"/>
    <w:p>
      <w:pPr>
        <w:spacing w:after="0"/>
        <w:ind w:left="0"/>
        <w:jc w:val="both"/>
      </w:pPr>
      <w:r>
        <w:rPr>
          <w:rFonts w:ascii="Times New Roman"/>
          <w:b w:val="false"/>
          <w:i w:val="false"/>
          <w:color w:val="000000"/>
          <w:sz w:val="28"/>
        </w:rPr>
        <w:t>
      6) подготовка проекта результата государственной услуги;</w:t>
      </w:r>
    </w:p>
    <w:bookmarkEnd w:id="181"/>
    <w:bookmarkStart w:name="z257" w:id="182"/>
    <w:p>
      <w:pPr>
        <w:spacing w:after="0"/>
        <w:ind w:left="0"/>
        <w:jc w:val="both"/>
      </w:pPr>
      <w:r>
        <w:rPr>
          <w:rFonts w:ascii="Times New Roman"/>
          <w:b w:val="false"/>
          <w:i w:val="false"/>
          <w:color w:val="000000"/>
          <w:sz w:val="28"/>
        </w:rPr>
        <w:t>
      7) подписание результата оказания государственной услуги;</w:t>
      </w:r>
    </w:p>
    <w:bookmarkEnd w:id="182"/>
    <w:bookmarkStart w:name="z258" w:id="183"/>
    <w:p>
      <w:pPr>
        <w:spacing w:after="0"/>
        <w:ind w:left="0"/>
        <w:jc w:val="both"/>
      </w:pPr>
      <w:r>
        <w:rPr>
          <w:rFonts w:ascii="Times New Roman"/>
          <w:b w:val="false"/>
          <w:i w:val="false"/>
          <w:color w:val="000000"/>
          <w:sz w:val="28"/>
        </w:rPr>
        <w:t>
      8) регистрация результата государственной услуги и направление в Государственную корпорацию.</w:t>
      </w:r>
    </w:p>
    <w:bookmarkEnd w:id="183"/>
    <w:bookmarkStart w:name="z259" w:id="18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4"/>
    <w:bookmarkStart w:name="z260" w:id="185"/>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185"/>
    <w:bookmarkStart w:name="z261" w:id="186"/>
    <w:p>
      <w:pPr>
        <w:spacing w:after="0"/>
        <w:ind w:left="0"/>
        <w:jc w:val="both"/>
      </w:pPr>
      <w:r>
        <w:rPr>
          <w:rFonts w:ascii="Times New Roman"/>
          <w:b w:val="false"/>
          <w:i w:val="false"/>
          <w:color w:val="000000"/>
          <w:sz w:val="28"/>
        </w:rPr>
        <w:t>
      1) работник канцелярии услугодателя;</w:t>
      </w:r>
    </w:p>
    <w:bookmarkEnd w:id="186"/>
    <w:bookmarkStart w:name="z262" w:id="187"/>
    <w:p>
      <w:pPr>
        <w:spacing w:after="0"/>
        <w:ind w:left="0"/>
        <w:jc w:val="both"/>
      </w:pPr>
      <w:r>
        <w:rPr>
          <w:rFonts w:ascii="Times New Roman"/>
          <w:b w:val="false"/>
          <w:i w:val="false"/>
          <w:color w:val="000000"/>
          <w:sz w:val="28"/>
        </w:rPr>
        <w:t>
      2) ответственный исполнитель услугодателя;</w:t>
      </w:r>
    </w:p>
    <w:bookmarkEnd w:id="187"/>
    <w:bookmarkStart w:name="z263" w:id="188"/>
    <w:p>
      <w:pPr>
        <w:spacing w:after="0"/>
        <w:ind w:left="0"/>
        <w:jc w:val="both"/>
      </w:pPr>
      <w:r>
        <w:rPr>
          <w:rFonts w:ascii="Times New Roman"/>
          <w:b w:val="false"/>
          <w:i w:val="false"/>
          <w:color w:val="000000"/>
          <w:sz w:val="28"/>
        </w:rPr>
        <w:t>
      3) комиссия услугодателя;</w:t>
      </w:r>
    </w:p>
    <w:bookmarkEnd w:id="188"/>
    <w:bookmarkStart w:name="z264" w:id="189"/>
    <w:p>
      <w:pPr>
        <w:spacing w:after="0"/>
        <w:ind w:left="0"/>
        <w:jc w:val="both"/>
      </w:pPr>
      <w:r>
        <w:rPr>
          <w:rFonts w:ascii="Times New Roman"/>
          <w:b w:val="false"/>
          <w:i w:val="false"/>
          <w:color w:val="000000"/>
          <w:sz w:val="28"/>
        </w:rPr>
        <w:t>
      4) руководитель услугодателя.</w:t>
      </w:r>
    </w:p>
    <w:bookmarkEnd w:id="189"/>
    <w:bookmarkStart w:name="z265" w:id="190"/>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w:t>
      </w:r>
    </w:p>
    <w:bookmarkEnd w:id="190"/>
    <w:bookmarkStart w:name="z266" w:id="191"/>
    <w:p>
      <w:pPr>
        <w:spacing w:after="0"/>
        <w:ind w:left="0"/>
        <w:jc w:val="both"/>
      </w:pPr>
      <w:r>
        <w:rPr>
          <w:rFonts w:ascii="Times New Roman"/>
          <w:b w:val="false"/>
          <w:i w:val="false"/>
          <w:color w:val="000000"/>
          <w:sz w:val="28"/>
        </w:rPr>
        <w:t>
      1) представление документов услугополучателем в Государственную корпорацию - 15 (пятнадцать) минут;</w:t>
      </w:r>
    </w:p>
    <w:bookmarkEnd w:id="191"/>
    <w:bookmarkStart w:name="z267" w:id="192"/>
    <w:p>
      <w:pPr>
        <w:spacing w:after="0"/>
        <w:ind w:left="0"/>
        <w:jc w:val="both"/>
      </w:pPr>
      <w:r>
        <w:rPr>
          <w:rFonts w:ascii="Times New Roman"/>
          <w:b w:val="false"/>
          <w:i w:val="false"/>
          <w:color w:val="000000"/>
          <w:sz w:val="28"/>
        </w:rPr>
        <w:t>
      2) работник канцелярии услугодателя производит прием документов поступивших из Государственной корпорации, регистрирует заявление и направляет документы руководителю услугодателя для наложения резолюции - 15 (пятнадцать) минут;</w:t>
      </w:r>
    </w:p>
    <w:bookmarkEnd w:id="192"/>
    <w:bookmarkStart w:name="z268" w:id="193"/>
    <w:p>
      <w:pPr>
        <w:spacing w:after="0"/>
        <w:ind w:left="0"/>
        <w:jc w:val="both"/>
      </w:pPr>
      <w:r>
        <w:rPr>
          <w:rFonts w:ascii="Times New Roman"/>
          <w:b w:val="false"/>
          <w:i w:val="false"/>
          <w:color w:val="000000"/>
          <w:sz w:val="28"/>
        </w:rPr>
        <w:t>
      3) руководитель услугодателя рассматривает представленные документы и направляет их ответственному исполнителю услугодателя - 1 (один) рабочий день;</w:t>
      </w:r>
    </w:p>
    <w:bookmarkEnd w:id="193"/>
    <w:bookmarkStart w:name="z269" w:id="194"/>
    <w:p>
      <w:pPr>
        <w:spacing w:after="0"/>
        <w:ind w:left="0"/>
        <w:jc w:val="both"/>
      </w:pPr>
      <w:r>
        <w:rPr>
          <w:rFonts w:ascii="Times New Roman"/>
          <w:b w:val="false"/>
          <w:i w:val="false"/>
          <w:color w:val="000000"/>
          <w:sz w:val="28"/>
        </w:rPr>
        <w:t xml:space="preserve">
      4) ответственный исполнитель услугодателя проверяет полноту и достоверность документов, направляет их на рассмотрение комиссии - 2 (два) рабочих дня; </w:t>
      </w:r>
    </w:p>
    <w:bookmarkEnd w:id="194"/>
    <w:bookmarkStart w:name="z270" w:id="195"/>
    <w:p>
      <w:pPr>
        <w:spacing w:after="0"/>
        <w:ind w:left="0"/>
        <w:jc w:val="both"/>
      </w:pPr>
      <w:r>
        <w:rPr>
          <w:rFonts w:ascii="Times New Roman"/>
          <w:b w:val="false"/>
          <w:i w:val="false"/>
          <w:color w:val="000000"/>
          <w:sz w:val="28"/>
        </w:rPr>
        <w:t>
      5) комиссия принимает решение о присвоении или отказе спортивного звания, разряда и судейской категорий по спорту - 21 (двадцать один) рабочий день;</w:t>
      </w:r>
    </w:p>
    <w:bookmarkEnd w:id="195"/>
    <w:bookmarkStart w:name="z271" w:id="196"/>
    <w:p>
      <w:pPr>
        <w:spacing w:after="0"/>
        <w:ind w:left="0"/>
        <w:jc w:val="both"/>
      </w:pPr>
      <w:r>
        <w:rPr>
          <w:rFonts w:ascii="Times New Roman"/>
          <w:b w:val="false"/>
          <w:i w:val="false"/>
          <w:color w:val="000000"/>
          <w:sz w:val="28"/>
        </w:rPr>
        <w:t>
      6) ответственный исполнитель услугодателя на основании протокола комиссии подготавливает проект результата государственной услуги – 3 (три) рабочих дня;</w:t>
      </w:r>
    </w:p>
    <w:bookmarkEnd w:id="196"/>
    <w:bookmarkStart w:name="z272" w:id="197"/>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- 1 (один) час;</w:t>
      </w:r>
    </w:p>
    <w:bookmarkEnd w:id="197"/>
    <w:bookmarkStart w:name="z273" w:id="198"/>
    <w:p>
      <w:pPr>
        <w:spacing w:after="0"/>
        <w:ind w:left="0"/>
        <w:jc w:val="both"/>
      </w:pPr>
      <w:r>
        <w:rPr>
          <w:rFonts w:ascii="Times New Roman"/>
          <w:b w:val="false"/>
          <w:i w:val="false"/>
          <w:color w:val="000000"/>
          <w:sz w:val="28"/>
        </w:rPr>
        <w:t>
      8) работник канцелярии услугодателя регистрирует и направляет результат государственной услуги в Государственную корпорацию – 1 (один) рабочий день.</w:t>
      </w:r>
    </w:p>
    <w:bookmarkEnd w:id="198"/>
    <w:bookmarkStart w:name="z274" w:id="19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99"/>
    <w:bookmarkStart w:name="z275" w:id="200"/>
    <w:p>
      <w:pPr>
        <w:spacing w:after="0"/>
        <w:ind w:left="0"/>
        <w:jc w:val="both"/>
      </w:pPr>
      <w:r>
        <w:rPr>
          <w:rFonts w:ascii="Times New Roman"/>
          <w:b w:val="false"/>
          <w:i w:val="false"/>
          <w:color w:val="000000"/>
          <w:sz w:val="28"/>
        </w:rPr>
        <w:t>
      10. Порядок обращения в Государственную корпорацию, длительность обработки запроса услугодателя:</w:t>
      </w:r>
    </w:p>
    <w:bookmarkEnd w:id="200"/>
    <w:bookmarkStart w:name="z276" w:id="201"/>
    <w:p>
      <w:pPr>
        <w:spacing w:after="0"/>
        <w:ind w:left="0"/>
        <w:jc w:val="both"/>
      </w:pPr>
      <w:r>
        <w:rPr>
          <w:rFonts w:ascii="Times New Roman"/>
          <w:b w:val="false"/>
          <w:i w:val="false"/>
          <w:color w:val="000000"/>
          <w:sz w:val="28"/>
        </w:rPr>
        <w:t>
       1) для получения государственной услуги услугополучатель либо его представитель (по нотариально заверенной доверенности) при обращении в Государственную корпорацию представляет работнику оригинал документа удостоверяющего личность (для идентификации) и перечень необходимых документов указанных в пункте 4 к настоящему регламенту;</w:t>
      </w:r>
    </w:p>
    <w:bookmarkEnd w:id="201"/>
    <w:bookmarkStart w:name="z277" w:id="202"/>
    <w:p>
      <w:pPr>
        <w:spacing w:after="0"/>
        <w:ind w:left="0"/>
        <w:jc w:val="both"/>
      </w:pPr>
      <w:r>
        <w:rPr>
          <w:rFonts w:ascii="Times New Roman"/>
          <w:b w:val="false"/>
          <w:i w:val="false"/>
          <w:color w:val="000000"/>
          <w:sz w:val="28"/>
        </w:rPr>
        <w:t>
       2) работник Государственной корпорации принимает документы, проверяет полноту представленных документов, при наличии полного пакета документов выдает получателю расписку о приеме соответствующих документов с указанием:</w:t>
      </w:r>
    </w:p>
    <w:bookmarkEnd w:id="202"/>
    <w:bookmarkStart w:name="z278" w:id="203"/>
    <w:p>
      <w:pPr>
        <w:spacing w:after="0"/>
        <w:ind w:left="0"/>
        <w:jc w:val="both"/>
      </w:pPr>
      <w:r>
        <w:rPr>
          <w:rFonts w:ascii="Times New Roman"/>
          <w:b w:val="false"/>
          <w:i w:val="false"/>
          <w:color w:val="000000"/>
          <w:sz w:val="28"/>
        </w:rPr>
        <w:t>
      номера и даты приема запроса;</w:t>
      </w:r>
    </w:p>
    <w:bookmarkEnd w:id="203"/>
    <w:bookmarkStart w:name="z279" w:id="204"/>
    <w:p>
      <w:pPr>
        <w:spacing w:after="0"/>
        <w:ind w:left="0"/>
        <w:jc w:val="both"/>
      </w:pPr>
      <w:r>
        <w:rPr>
          <w:rFonts w:ascii="Times New Roman"/>
          <w:b w:val="false"/>
          <w:i w:val="false"/>
          <w:color w:val="000000"/>
          <w:sz w:val="28"/>
        </w:rPr>
        <w:t>
      вида запрашиваемой государственной услуги;</w:t>
      </w:r>
    </w:p>
    <w:bookmarkEnd w:id="204"/>
    <w:bookmarkStart w:name="z280" w:id="205"/>
    <w:p>
      <w:pPr>
        <w:spacing w:after="0"/>
        <w:ind w:left="0"/>
        <w:jc w:val="both"/>
      </w:pPr>
      <w:r>
        <w:rPr>
          <w:rFonts w:ascii="Times New Roman"/>
          <w:b w:val="false"/>
          <w:i w:val="false"/>
          <w:color w:val="000000"/>
          <w:sz w:val="28"/>
        </w:rPr>
        <w:t xml:space="preserve">
      количества и название приложенных документов; </w:t>
      </w:r>
    </w:p>
    <w:bookmarkEnd w:id="205"/>
    <w:bookmarkStart w:name="z281" w:id="206"/>
    <w:p>
      <w:pPr>
        <w:spacing w:after="0"/>
        <w:ind w:left="0"/>
        <w:jc w:val="both"/>
      </w:pPr>
      <w:r>
        <w:rPr>
          <w:rFonts w:ascii="Times New Roman"/>
          <w:b w:val="false"/>
          <w:i w:val="false"/>
          <w:color w:val="000000"/>
          <w:sz w:val="28"/>
        </w:rPr>
        <w:t>
      даты (времени) и места выдачи документов;</w:t>
      </w:r>
    </w:p>
    <w:bookmarkEnd w:id="206"/>
    <w:bookmarkStart w:name="z282" w:id="207"/>
    <w:p>
      <w:pPr>
        <w:spacing w:after="0"/>
        <w:ind w:left="0"/>
        <w:jc w:val="both"/>
      </w:pPr>
      <w:r>
        <w:rPr>
          <w:rFonts w:ascii="Times New Roman"/>
          <w:b w:val="false"/>
          <w:i w:val="false"/>
          <w:color w:val="000000"/>
          <w:sz w:val="28"/>
        </w:rPr>
        <w:t>
      фамилии, имени, отчества работника Государственной корпорации, принявшего заявление на оформление документов;</w:t>
      </w:r>
    </w:p>
    <w:bookmarkEnd w:id="207"/>
    <w:bookmarkStart w:name="z283" w:id="208"/>
    <w:p>
      <w:pPr>
        <w:spacing w:after="0"/>
        <w:ind w:left="0"/>
        <w:jc w:val="both"/>
      </w:pP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p>
    <w:bookmarkEnd w:id="208"/>
    <w:bookmarkStart w:name="z284" w:id="209"/>
    <w:p>
      <w:pPr>
        <w:spacing w:after="0"/>
        <w:ind w:left="0"/>
        <w:jc w:val="both"/>
      </w:pPr>
      <w:r>
        <w:rPr>
          <w:rFonts w:ascii="Times New Roman"/>
          <w:b w:val="false"/>
          <w:i w:val="false"/>
          <w:color w:val="000000"/>
          <w:sz w:val="28"/>
        </w:rPr>
        <w:t xml:space="preserve">
      При приеме документов работник Государственной корпорации сверяет подлинность оригиналов с воспроизведенными электронными копиями документов, после чего возвращает оригиналы услугополучателю. </w:t>
      </w:r>
    </w:p>
    <w:bookmarkEnd w:id="209"/>
    <w:bookmarkStart w:name="z285" w:id="21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регламентом государственной услуги, работник Государственной корпорации отказывает в приеме заявления и выдает расписку по форме согласно приложению 3 к стандарту.</w:t>
      </w:r>
    </w:p>
    <w:bookmarkEnd w:id="210"/>
    <w:bookmarkStart w:name="z286" w:id="211"/>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(пятнадцать) минут, максимально допустимое время обслуживания - 15 (пятнадцать) минут.</w:t>
      </w:r>
    </w:p>
    <w:bookmarkEnd w:id="211"/>
    <w:bookmarkStart w:name="z287" w:id="212"/>
    <w:p>
      <w:pPr>
        <w:spacing w:after="0"/>
        <w:ind w:left="0"/>
        <w:jc w:val="both"/>
      </w:pPr>
      <w:r>
        <w:rPr>
          <w:rFonts w:ascii="Times New Roman"/>
          <w:b w:val="false"/>
          <w:i w:val="false"/>
          <w:color w:val="000000"/>
          <w:sz w:val="28"/>
        </w:rPr>
        <w:t>
      3) работник Государственной корпорации при наличии полного пакета документов передает их работнику накопительного отдела Государственной корпорации, а он в свою очередь направляет их в местный исполнительный орган;</w:t>
      </w:r>
    </w:p>
    <w:bookmarkEnd w:id="212"/>
    <w:bookmarkStart w:name="z288" w:id="213"/>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в Государственную корпорацию;</w:t>
      </w:r>
    </w:p>
    <w:bookmarkEnd w:id="213"/>
    <w:bookmarkStart w:name="z289" w:id="214"/>
    <w:p>
      <w:pPr>
        <w:spacing w:after="0"/>
        <w:ind w:left="0"/>
        <w:jc w:val="both"/>
      </w:pPr>
      <w:r>
        <w:rPr>
          <w:rFonts w:ascii="Times New Roman"/>
          <w:b w:val="false"/>
          <w:i w:val="false"/>
          <w:color w:val="000000"/>
          <w:sz w:val="28"/>
        </w:rPr>
        <w:t xml:space="preserve">
      5) в Государственной корпорации выдача готовых документов услугополучателю осуществляется его работником на основании расписки, при предъявлении удостоверения личности и доверенности (либо его представителя по доверенности). </w:t>
      </w:r>
    </w:p>
    <w:bookmarkEnd w:id="214"/>
    <w:bookmarkStart w:name="z290" w:id="215"/>
    <w:p>
      <w:pPr>
        <w:spacing w:after="0"/>
        <w:ind w:left="0"/>
        <w:jc w:val="both"/>
      </w:pPr>
      <w:r>
        <w:rPr>
          <w:rFonts w:ascii="Times New Roman"/>
          <w:b w:val="false"/>
          <w:i w:val="false"/>
          <w:color w:val="000000"/>
          <w:sz w:val="28"/>
        </w:rPr>
        <w:t>
      Выдается результат государственной услуги – 15 (пятнадцать) минут.</w:t>
      </w:r>
    </w:p>
    <w:bookmarkEnd w:id="215"/>
    <w:bookmarkStart w:name="z291" w:id="216"/>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1 (один) месяц, после чего передает их услугодателю для дальнейшего хранения.</w:t>
      </w:r>
    </w:p>
    <w:bookmarkEnd w:id="216"/>
    <w:bookmarkStart w:name="z292" w:id="217"/>
    <w:p>
      <w:pPr>
        <w:spacing w:after="0"/>
        <w:ind w:left="0"/>
        <w:jc w:val="both"/>
      </w:pPr>
      <w:r>
        <w:rPr>
          <w:rFonts w:ascii="Times New Roman"/>
          <w:b w:val="false"/>
          <w:i w:val="false"/>
          <w:color w:val="000000"/>
          <w:sz w:val="28"/>
        </w:rPr>
        <w:t>
      При обращении услугополучателя в Государственную корпорацию за получением готовых документов по истечении одного месяца, Государственная корпорация делает запрос услугодателю – 1 (один) рабочий день. Услугодатель направляет готовые документы в Государственную корпорацию, после чего Государственная корпорация выдает готовые документы услугополучателю – 1 (один) рабочий день.</w:t>
      </w:r>
    </w:p>
    <w:bookmarkEnd w:id="217"/>
    <w:bookmarkStart w:name="z293" w:id="218"/>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18"/>
    <w:bookmarkStart w:name="z294" w:id="219"/>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19"/>
    <w:bookmarkStart w:name="z26" w:id="220"/>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20"/>
    <w:p>
      <w:pPr>
        <w:spacing w:after="0"/>
        <w:ind w:left="0"/>
        <w:jc w:val="both"/>
      </w:pPr>
      <w:r>
        <w:rPr>
          <w:rFonts w:ascii="Times New Roman"/>
          <w:b w:val="false"/>
          <w:i w:val="false"/>
          <w:color w:val="000000"/>
          <w:sz w:val="28"/>
        </w:rPr>
        <w:t xml:space="preserve">
      Информацию о порядке оказания государственной услуги можно получить по телефону услугодателя: 8 (7172) 741398, 741386 либо по телефону Единого контакт-центра: 1414, 8 800 080 7777.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акимата Северо-Казахстанской области от 04.06.2018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21"/>
    <w:p>
      <w:pPr>
        <w:spacing w:after="0"/>
        <w:ind w:left="0"/>
        <w:jc w:val="both"/>
      </w:pPr>
      <w:r>
        <w:rPr>
          <w:rFonts w:ascii="Times New Roman"/>
          <w:b w:val="false"/>
          <w:i w:val="false"/>
          <w:color w:val="000000"/>
          <w:sz w:val="28"/>
        </w:rPr>
        <w:t>
      13. Государственная услуга в электронной форме через веб-портал "электронного правительства" не оказывается.</w:t>
      </w:r>
    </w:p>
    <w:bookmarkEnd w:id="221"/>
    <w:tbl>
      <w:tblPr>
        <w:tblW w:w="0" w:type="auto"/>
        <w:tblCellSpacing w:w="0" w:type="auto"/>
        <w:tblBorders>
          <w:top w:val="none"/>
          <w:left w:val="none"/>
          <w:bottom w:val="none"/>
          <w:right w:val="none"/>
          <w:insideH w:val="none"/>
          <w:insideV w:val="none"/>
        </w:tblBorders>
      </w:tblPr>
      <w:tblGrid>
        <w:gridCol w:w="8175"/>
        <w:gridCol w:w="4905"/>
      </w:tblGrid>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r>
    </w:tbl>
    <w:bookmarkStart w:name="z297" w:id="222"/>
    <w:p>
      <w:pPr>
        <w:spacing w:after="0"/>
        <w:ind w:left="0"/>
        <w:jc w:val="left"/>
      </w:pPr>
      <w:r>
        <w:rPr>
          <w:rFonts w:ascii="Times New Roman"/>
          <w:b/>
          <w:i w:val="false"/>
          <w:color w:val="000000"/>
        </w:rPr>
        <w:t xml:space="preserve"> Перечень услугодателей в области физической культуры и спорта местного исполнительного органа района, города областного значения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260"/>
        <w:gridCol w:w="2566"/>
        <w:gridCol w:w="6849"/>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3"/>
          <w:p>
            <w:pPr>
              <w:spacing w:after="20"/>
              <w:ind w:left="20"/>
              <w:jc w:val="both"/>
            </w:pPr>
            <w:r>
              <w:rPr>
                <w:rFonts w:ascii="Times New Roman"/>
                <w:b w:val="false"/>
                <w:i w:val="false"/>
                <w:color w:val="000000"/>
                <w:sz w:val="20"/>
              </w:rPr>
              <w:t>
№</w:t>
            </w:r>
          </w:p>
          <w:bookmarkEnd w:id="223"/>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4"/>
          <w:p>
            <w:pPr>
              <w:spacing w:after="20"/>
              <w:ind w:left="20"/>
              <w:jc w:val="both"/>
            </w:pPr>
            <w:r>
              <w:rPr>
                <w:rFonts w:ascii="Times New Roman"/>
                <w:b w:val="false"/>
                <w:i w:val="false"/>
                <w:color w:val="000000"/>
                <w:sz w:val="20"/>
              </w:rPr>
              <w:t>
1</w:t>
            </w:r>
          </w:p>
          <w:bookmarkEnd w:id="224"/>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"Отдел физической культуры и спорта акимата Айыртауского района Северо-Казахстанской области"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Уалиханова, 44.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5"/>
          <w:p>
            <w:pPr>
              <w:spacing w:after="20"/>
              <w:ind w:left="20"/>
              <w:jc w:val="both"/>
            </w:pPr>
            <w:r>
              <w:rPr>
                <w:rFonts w:ascii="Times New Roman"/>
                <w:b w:val="false"/>
                <w:i w:val="false"/>
                <w:color w:val="000000"/>
                <w:sz w:val="20"/>
              </w:rPr>
              <w:t>
2</w:t>
            </w:r>
          </w:p>
          <w:bookmarkEnd w:id="225"/>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"Аккайынский районный отдел физической культуры и спорта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Труда,16</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6"/>
          <w:p>
            <w:pPr>
              <w:spacing w:after="20"/>
              <w:ind w:left="20"/>
              <w:jc w:val="both"/>
            </w:pPr>
            <w:r>
              <w:rPr>
                <w:rFonts w:ascii="Times New Roman"/>
                <w:b w:val="false"/>
                <w:i w:val="false"/>
                <w:color w:val="000000"/>
                <w:sz w:val="20"/>
              </w:rPr>
              <w:t>
3</w:t>
            </w:r>
          </w:p>
          <w:bookmarkEnd w:id="226"/>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акимата района имени Габита Мусрепова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поселок Новоишимский, улица Аблай хана, 19.</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7"/>
          <w:p>
            <w:pPr>
              <w:spacing w:after="20"/>
              <w:ind w:left="20"/>
              <w:jc w:val="both"/>
            </w:pPr>
            <w:r>
              <w:rPr>
                <w:rFonts w:ascii="Times New Roman"/>
                <w:b w:val="false"/>
                <w:i w:val="false"/>
                <w:color w:val="000000"/>
                <w:sz w:val="20"/>
              </w:rPr>
              <w:t>
4</w:t>
            </w:r>
          </w:p>
          <w:bookmarkEnd w:id="227"/>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Есильского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8"/>
          <w:p>
            <w:pPr>
              <w:spacing w:after="20"/>
              <w:ind w:left="20"/>
              <w:jc w:val="both"/>
            </w:pPr>
            <w:r>
              <w:rPr>
                <w:rFonts w:ascii="Times New Roman"/>
                <w:b w:val="false"/>
                <w:i w:val="false"/>
                <w:color w:val="000000"/>
                <w:sz w:val="20"/>
              </w:rPr>
              <w:t>
5</w:t>
            </w:r>
          </w:p>
          <w:bookmarkEnd w:id="228"/>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Жамбылского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9"/>
          <w:p>
            <w:pPr>
              <w:spacing w:after="20"/>
              <w:ind w:left="20"/>
              <w:jc w:val="both"/>
            </w:pPr>
            <w:r>
              <w:rPr>
                <w:rFonts w:ascii="Times New Roman"/>
                <w:b w:val="false"/>
                <w:i w:val="false"/>
                <w:color w:val="000000"/>
                <w:sz w:val="20"/>
              </w:rPr>
              <w:t>
6</w:t>
            </w:r>
          </w:p>
          <w:bookmarkEnd w:id="229"/>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физической культуры и спорта"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Бишкуль, улица Гагарина, 14.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0"/>
          <w:p>
            <w:pPr>
              <w:spacing w:after="20"/>
              <w:ind w:left="20"/>
              <w:jc w:val="both"/>
            </w:pPr>
            <w:r>
              <w:rPr>
                <w:rFonts w:ascii="Times New Roman"/>
                <w:b w:val="false"/>
                <w:i w:val="false"/>
                <w:color w:val="000000"/>
                <w:sz w:val="20"/>
              </w:rPr>
              <w:t>
7</w:t>
            </w:r>
          </w:p>
          <w:bookmarkEnd w:id="230"/>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района Магжана Жумабаева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45.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1"/>
          <w:p>
            <w:pPr>
              <w:spacing w:after="20"/>
              <w:ind w:left="20"/>
              <w:jc w:val="both"/>
            </w:pPr>
            <w:r>
              <w:rPr>
                <w:rFonts w:ascii="Times New Roman"/>
                <w:b w:val="false"/>
                <w:i w:val="false"/>
                <w:color w:val="000000"/>
                <w:sz w:val="20"/>
              </w:rPr>
              <w:t>
8</w:t>
            </w:r>
          </w:p>
          <w:bookmarkEnd w:id="231"/>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физической культуры и спорта Мамлютского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Мамлютка, улица Коммунальная, 27.</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2"/>
          <w:p>
            <w:pPr>
              <w:spacing w:after="20"/>
              <w:ind w:left="20"/>
              <w:jc w:val="both"/>
            </w:pPr>
            <w:r>
              <w:rPr>
                <w:rFonts w:ascii="Times New Roman"/>
                <w:b w:val="false"/>
                <w:i w:val="false"/>
                <w:color w:val="000000"/>
                <w:sz w:val="20"/>
              </w:rPr>
              <w:t>
9</w:t>
            </w:r>
          </w:p>
          <w:bookmarkEnd w:id="232"/>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акимата Тайыншинского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Астаны, 169</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3"/>
          <w:p>
            <w:pPr>
              <w:spacing w:after="20"/>
              <w:ind w:left="20"/>
              <w:jc w:val="both"/>
            </w:pPr>
            <w:r>
              <w:rPr>
                <w:rFonts w:ascii="Times New Roman"/>
                <w:b w:val="false"/>
                <w:i w:val="false"/>
                <w:color w:val="000000"/>
                <w:sz w:val="20"/>
              </w:rPr>
              <w:t>
10</w:t>
            </w:r>
          </w:p>
          <w:bookmarkEnd w:id="233"/>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акимата Тимирязевского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Уалиханова,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4"/>
          <w:p>
            <w:pPr>
              <w:spacing w:after="20"/>
              <w:ind w:left="20"/>
              <w:jc w:val="both"/>
            </w:pPr>
            <w:r>
              <w:rPr>
                <w:rFonts w:ascii="Times New Roman"/>
                <w:b w:val="false"/>
                <w:i w:val="false"/>
                <w:color w:val="000000"/>
                <w:sz w:val="20"/>
              </w:rPr>
              <w:t>
11</w:t>
            </w:r>
          </w:p>
          <w:bookmarkEnd w:id="234"/>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физической культуры и спорта Уалихановского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5"/>
          <w:p>
            <w:pPr>
              <w:spacing w:after="20"/>
              <w:ind w:left="20"/>
              <w:jc w:val="both"/>
            </w:pPr>
            <w:r>
              <w:rPr>
                <w:rFonts w:ascii="Times New Roman"/>
                <w:b w:val="false"/>
                <w:i w:val="false"/>
                <w:color w:val="000000"/>
                <w:sz w:val="20"/>
              </w:rPr>
              <w:t>
12</w:t>
            </w:r>
          </w:p>
          <w:bookmarkEnd w:id="235"/>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физической культуры и спорта района Шал акына"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Сергеевка, улица Желтоксан, 15.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6"/>
          <w:p>
            <w:pPr>
              <w:spacing w:after="20"/>
              <w:ind w:left="20"/>
              <w:jc w:val="both"/>
            </w:pPr>
            <w:r>
              <w:rPr>
                <w:rFonts w:ascii="Times New Roman"/>
                <w:b w:val="false"/>
                <w:i w:val="false"/>
                <w:color w:val="000000"/>
                <w:sz w:val="20"/>
              </w:rPr>
              <w:t>
13</w:t>
            </w:r>
          </w:p>
          <w:bookmarkEnd w:id="236"/>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Акжарского района Северо-Казахстанской области"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Ломоносова,1.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7"/>
          <w:p>
            <w:pPr>
              <w:spacing w:after="20"/>
              <w:ind w:left="20"/>
              <w:jc w:val="both"/>
            </w:pPr>
            <w:r>
              <w:rPr>
                <w:rFonts w:ascii="Times New Roman"/>
                <w:b w:val="false"/>
                <w:i w:val="false"/>
                <w:color w:val="000000"/>
                <w:sz w:val="20"/>
              </w:rPr>
              <w:t>
14</w:t>
            </w:r>
          </w:p>
          <w:bookmarkEnd w:id="237"/>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физической культуры и спорта акимата города Петропавловска"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9.00 -18.30 часов с перерывом на обед с 13.00-14.30 часов кроме выходных и праздничных дней, в соответствии с трудовым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8175"/>
        <w:gridCol w:w="4905"/>
      </w:tblGrid>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tc>
      </w:tr>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r>
    </w:tbl>
    <w:bookmarkStart w:name="z314" w:id="238"/>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238"/>
    <w:bookmarkStart w:name="z31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40"/>
    <w:p>
      <w:pPr>
        <w:spacing w:after="0"/>
        <w:ind w:left="0"/>
        <w:jc w:val="both"/>
      </w:pPr>
      <w:r>
        <w:rPr>
          <w:rFonts w:ascii="Times New Roman"/>
          <w:b w:val="false"/>
          <w:i w:val="false"/>
          <w:color w:val="000000"/>
          <w:sz w:val="28"/>
        </w:rPr>
        <w:t>
      Условные обозначения:</w:t>
      </w:r>
    </w:p>
    <w:bookmarkEnd w:id="240"/>
    <w:bookmarkStart w:name="z31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