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c862" w14:textId="93fc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16 июня 2016 года № 222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января 2017 года № 39. Зарегистрировано Департаментом юстиции Северо-Казахстанской области 1 марта 2017 года № 4072. Утратило силу постановлением акимата Северо-Казахстанской области от 20 декабря 2017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ветеринарии" от 16 июня 2016 года № 222 (опубликовано 21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3815)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ветеринарии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31 января 2017 года№ 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222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ветеринарной справки" (далее - регламент) разработан в соответствии со стандартом государственной услуги "Выдача ветеринарной справки"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06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ветеринарной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районов,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ветеринарная справка, либо мотивированный ответ об отказе в оказании государственной услуги в случаях и по основаниям, предусмотренным пунктом 10 регламента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услугополучатели).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приложению к стандарту государственной услуги;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копия справки о происхождении вылова;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копия ветеринарного документа, по которому был ввезен объект ветеринарно-санитарного контроля и надзора.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индивидуального предпринимателя, о ветеринарном паспорте сельскохозяйственного животного услугодатель получает из государственных информационных систем.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документов – 30 (тридцать) минут;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услуги, в случае несоответствия требованиям регламента подготавливает мотивированный отказ по основаниям, предусмотренным пунктом 10 настоящего регламента государственной услуги – 2 (два) часа;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предоставленных документов и подготовка проекта результата государственной услуги;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результата государственной услуги на подпись руководителю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проекта результата государственной услуги и направление в канцелярию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государственной услуги.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полученных документов – 30 (тридцать) минут;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услуги, в случае несоответствия требованиям регламента подготавливает мотивированный отказ по основаниям, предусмотренным пунктом 10 настоящего регламента государственной услуги – 2 (два) часа;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проект результата государственной услуги и направляет в канцелярию услугодателя – 1 (один) час;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пакет документов;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(ухудшения) эпизоотической ситуации места происхождения (нахождения) животного, продукции и сырья животного происхождения по инфекционным болезням животных;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неблагополучной зоны места происхождения (нахождения) животного, продукции и сырья животного происхождения;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индивидуального номера животного;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животного, продукции и сырья животного происхождения, транспортного средства ветеринарным (ветеринарно-санитарным) правилам и требованиям.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 через веб-портал: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услуго-получателей);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приложению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осуществление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через филиал некоммерческого акционерного общества "Государственная корпорация "Правительство для граждан" не оказывается.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ветеринарной справки" 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1772"/>
        <w:gridCol w:w="6827"/>
      </w:tblGrid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7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станция акимата города Петропавловска Северо-Казахстанской области" </w:t>
            </w:r>
          </w:p>
          <w:bookmarkEnd w:id="7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Жамбыла, 302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Айыртауского района Северо-Казахстанской области" акимата Айыртауского района Северо-Казахстанской области"</w:t>
            </w:r>
          </w:p>
          <w:bookmarkEnd w:id="7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Акана-Серэ, 119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Акжарского района Северо-Казахстанской области" акимата Акжарского района Северо-Казахстанской области"</w:t>
            </w:r>
          </w:p>
          <w:bookmarkEnd w:id="80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Кусаинова, 18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"Аккайынский районный отдел ветеринарии" акимата Аккайынского района Северо-Казахстанской области"</w:t>
            </w:r>
          </w:p>
          <w:bookmarkEnd w:id="8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Южная, 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Есильского района Северо-Казахстанской области" акимата Есильского района Северо-Казахстанской области"</w:t>
            </w:r>
          </w:p>
          <w:bookmarkEnd w:id="82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Явленка, улица Тимофеева, 32 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Жамбылского района Северо-Казахстанской области"</w:t>
            </w:r>
          </w:p>
          <w:bookmarkEnd w:id="8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переулок Водопроводный, 26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района Магжана Жумабаева Северо-Казахстанской области"</w:t>
            </w:r>
          </w:p>
          <w:bookmarkEnd w:id="8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"Кызылжарский районный отдел ветеринарии" акимата Кызылжарского района Северо-Казахстанской области"</w:t>
            </w:r>
          </w:p>
          <w:bookmarkEnd w:id="85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Бесколь, улица Комарова, 2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акимата Мамлютского района Северо-Казахстанской области"</w:t>
            </w:r>
          </w:p>
          <w:bookmarkEnd w:id="86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Гагарина, 62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района имени Габита Мусрепова Северо-Казахстанской области" акимата района имени Габита Мусрепова Северо-Казахстанской области"</w:t>
            </w:r>
          </w:p>
          <w:bookmarkEnd w:id="8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Степная, 5А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Тайыншинского района Северо-Казахстанской области" акимата Тайыншинского района Северо-Казахстанской области"</w:t>
            </w:r>
          </w:p>
          <w:bookmarkEnd w:id="8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Куншыгыс, 100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Тимирязевского района Северо-Казахстанской области" акимата Тимирязевского района Северо-Казахстанской области"</w:t>
            </w:r>
          </w:p>
          <w:bookmarkEnd w:id="8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Целинная, 13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станция" государственного учреждения "Отдел ветеринарии Уалихановского района Северо-Казахстанской области" акимата Уалихановского района Северо-Казахстанской области" </w:t>
            </w:r>
          </w:p>
          <w:bookmarkEnd w:id="90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С.Маликова, 124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государственного учреждения "Отдел ветеринарии района Шал акына Северо-Казахстанской области" акимата района Шал акына Северо-Казахстанской области"</w:t>
            </w:r>
          </w:p>
          <w:bookmarkEnd w:id="9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Крымская, 2А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с 9:00 до 18:30 часов, с перерывом на обед с 13:00 до 14:30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ветеринарной справки" 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ветеринарной справки" через канцелярию услугодателя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3119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