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b9e80" w14:textId="34b9e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Северо-Казахстанской области от 26 мая 2016 года № 182 "Об утверждении регламента государственной услуги "Назначение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25 января 2017 года № 23. Зарегистрировано Департаментом юстиции Северо-Казахстанской области 23 февраля 2017 года № 4066. Утратило силу постановлением акимата Северо-Казахстанской области от 5 декабря 2018 года № 337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05.12.2018 </w:t>
      </w:r>
      <w:r>
        <w:rPr>
          <w:rFonts w:ascii="Times New Roman"/>
          <w:b w:val="false"/>
          <w:i w:val="false"/>
          <w:color w:val="ff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актах",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"Назначение жилищной помощи" от 26 мая 2016 года № 182 (опубликовано 13 июля 2016 года в информационно-правовой системе "Әділет", зарегистрировано в Реестре государственной регистрации нормативных правовых актов № 3800)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График работы: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корпорации – с понедельника по субботу включительно, в соответствии с установленным графиком работы с 9.00 часов до 20.00 часов без перерыва на обед, за исключением воскресенья и праздничных дней в соответствии с трудовым законодательством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месту регистрации услугополучателя в порядке электронной очереди, без предварительной записи и ускоренного обслуживания, при желании услугополучателя, возможно "бронирование" электронной очереди посредством портала;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 – 7 (семь) календарных дней;";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сотрудник услугодателя осуществляет прием документов из Государственной корпорации либо запроса в форме электронного документа, регистрирует документы – 20 (двадцать) минут.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передачу документов руководителю услугодателя для определения ответственного исполнителя и наложения соответствующей визы – 2 (два) часа;";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который направляется руководителю услугодателя для принятия решения – 7 (семь) календарных дней;";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индивидуального идентификационного номера, ЭЦП;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документов;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через портал в "личном кабинете" услугополучателя;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государственной услуги через портал в "личном кабинете" услугополучателя.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3 к настоящему регламенту государственной услуги.";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коммунальное государственное учреждение "Управление координации занятости и социальных программ акимата Северо-Казахстанской области". 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Северо-Казахстанской области от 25 января 2017 года № 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"Назначение жилищной помощи"</w:t>
            </w:r>
          </w:p>
        </w:tc>
      </w:tr>
    </w:tbl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жилищной помощи" при оказании государственной услуги через Государственную корпорацию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Северо-Казахстанской области от 25 января 2017 года № 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"Назначение жилищной помощи"</w:t>
            </w:r>
          </w:p>
        </w:tc>
      </w:tr>
    </w:tbl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жилищной помощи" при оказании государственной услуги через портал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