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49d2f" w14:textId="2f49d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"Постановка на учет и очередность, а также принятие местными исполнительными органами решения о предоставлении жилища гражданам, нуждающимся в жилище из государственного жилищного фонда или жилище, арендованном местным исполнительным органом в частном жилищном фонде"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20 января 2017 года № 18. Зарегистрировано Департаментом юстиции Северо-Казахстанской области 20 февраля 2017 года № 4054. Утратило силу постановлением акимата Северо-Казахстанской области от 12 июля 2018 года № 193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Северо-Казахстанской области от 12.07.2018 </w:t>
      </w:r>
      <w:r>
        <w:rPr>
          <w:rFonts w:ascii="Times New Roman"/>
          <w:b w:val="false"/>
          <w:i w:val="false"/>
          <w:color w:val="ff0000"/>
          <w:sz w:val="28"/>
        </w:rPr>
        <w:t>№ 193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акимат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регламент государственной услуги "Постановка на учет и очередность, а также принятие местными исполнительными органами решения о предоставлении жилища гражданам, нуждающимся в жилище из государственного жилищного фонда или жилище, арендованном местным исполнительным органом в частном жилищном фонде".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Северо-Казахстанской области "Об утверждении регламента государственной услуги "Постановка на учет и очередность, а также принятие местными исполнительными органами решения о предоставлении жилища гражданам, нуждающимся в жилище из государственного жилищного фонда или жилище, арендованном местным исполнительным органом в частном жилищном фонде" от 16 июня 2016 года № 220 (опубликовано 27 июля 2016 года в информационно-правовой системе нормативных правовых актов Республики Казахстан "Әділет", зарегистрировано в Реестре государственной регистрации нормативных правовых актов № 3821).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государственное учреждение "Управление энергетики и жилищно-коммунального хозяйства Северо-Казахстанской области".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Северо-Казахстанской области от 20 января 2017 года № 18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"Постановка на учет и очередность, а также принятие местными исполнительными органами решения о предоставлении жилища гражданам, нуждающимся в жилище из государственного жилищного фонда или жилище, арендованном местным исполнительным органом в частном жилищном фонде"</w:t>
      </w:r>
    </w:p>
    <w:bookmarkEnd w:id="5"/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Регламент государственная услуга "Постановка на учет и очередность, а также принятие местными исполнительными органами решения о предоставлении жилища гражданам, нуждающимся в жилище из государственного жилищного фонда или жилище, арендованном местным исполнительным органом в частном жилищном фонде" (далее – регламент) разработан в соответствии со стандартом государственной услуги "Постановка на учет и очередность, а также принятие местными исполнительными органами решения о предоставлении жилища гражданам, нуждающимся в жилище из государственного жилищного фонда или жилище, арендованном местным исполнительным органом в частном жилищном фонде"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9 апреля 2015 года № 319 "Об утверждении стандартов государственных услуг в сфере жилищно-коммунального хозяйства" (зарегистрирован в Реестре государственной регистрации нормативных правовых актов № 13167) (далее – Стандарт), оказывается структурными подразделениями местного исполнительного органа районов, города областного значения, осуществляющих функции в сфере жилищных отношений (далее – услугодатели)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заявлений и выдача результатов оказания государственных услуг осуществляется через: 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 (далее – портал).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2. Форма оказания государственной услуги - электронная (частично автоматизированная) и (или) бумажная. 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3. Результат оказания государственной услуги – уведомление о постановке на учет с указанием порядкового номера очереди (далее – уведомление) либо мотивированный ответ об отказе в оказании государственной услуги в случаях и по основаниям, предоставления неполного пакета документов перечисленных в пункте 4 настоящего регламента. 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результат оказания государственной услуги направляется услугополучателю в "личный кабинет" в форме электронного документа, подписанного электронной цифровой подписью (далее – ЭЦП) уполномоченного лица услугодателя.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Основаниями для отказа в оказании государственной услуги является: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установление, что услугополучатель, единственное жилище которого признано аварийным в порядке, предусмотренном законодательством Республики Казахстан, обратился вне населенного пункта, в котором жилище было признано аварийным;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установление, что гражданин стал нуждающимся в результате преднамеренного ухудшения своих жилищных условий в течение последних пяти лет путем: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обмена жилого помещения; 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отчуждения пригодного для проживания жилища, принадлежавшего ему на праве собственности, независимо от того, в том же или другом населенном пункте Республики Казахстан оно находилось, кроме случаев, когда жилище приобретено местным исполнительным органом при неспособности залогодателя – гражданина Республики Казахстан, единственное жилище которого приобреталось по долгосрочным льготным жилищным кредитам, полученным в соответствии с законодательством Республики Казахстан, исполнять обязательства по ипотечному жилищному займу; 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разрушения или порчи жилища по его вине; 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выезда из жилища, при проживании в котором он не был нуждающимся в жилище из государственного жилищного фонда или жилище, арендованном местным исполнительным органом в частном жилищном фонде;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вселения других лиц, кроме супруга, несовершеннолетних и нетрудоспособных детей, а также нетрудоспособных родителей.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бесплатно физическим лицам: гражданам Республики Казахстан, постоянно проживающим в соответствующем населенном пункте (независимо от срока проживания), нуждающимся в жилище из коммунального жилищного фонда или жилище, арендованном местным исполнительным органом в частном жилищном фонде – услугополучатели.</w:t>
      </w:r>
    </w:p>
    <w:bookmarkEnd w:id="23"/>
    <w:bookmarkStart w:name="z3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обращение услугополучателя и прием соответствующих документов либо электронный запрос: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Государственную корпорацию: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о постановке на учет граждан, нуждающихся в жилище из коммунального жилищного фонда, с указанием согласия на проверку услугодателем о наличии или отсутствия жилища из коммунального жилищного фонда по форме согласно приложению 1 Стандарта;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(требуется для идентификации личности);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свидетельства о заключении (расторжении) брака (до 1 июня 2008 года), о смерти членов семьи (до 13 августа 2007 года), о рождении детей (до 13 августа 2007 года) оригинал представляется для идентификации личности);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справка соответствующего местного исполнительного органа, если единственное жилище признано аварийным;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услугополучателя, относящегося к социально уязвимым слоям населения (за исключением детей-сирот, детей, оставшихся без попечения родителей, и детей-инвалидов), дополнительно представляется: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справка о доходах за последние двенадцать месяцев перед обращением на каждого члена семьи;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обращения услугополучателя, относящегося к категории государственных служащих, работники бюджетных организаций, военнослужащие, сотрудники специальных государственных органов и лица, занимающие государственные выборные должности, дополнительно представляется: 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справка с места работы (службы); 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кандидаты в космонавты, космонавты представляют: 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их статус, который присваивается Правительством Республики Казахстан;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случаях, когда жилище, в котором проживает семья, не отвечает установленным санитарным и техническим требованиям, либо когда в смежных, неизолированных жилых помещениях проживают две и более семей, либо когда в составе семьи имеются больные, страдающие тяжелыми формами некоторых хронических заболеваний, при которых совместное проживание с ними в одном помещении (квартире) становится невозможным, услугополучатель дополнительно представляет справки соответствующих уполномоченных органов.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 веб-портал: 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запрос в форме электронного документа, удостоверенного ЭЦП услугополучателя;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свидетельства о заключении (расторжении) брака (до 1 июня 2008 года), о смерти членов семьи (до 13 августа 2007 года), о рождении детей (до 13 августа 2007 года);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справки соответствующего местного исполнительного органа, если единственное жилище признано аварийным;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услугополучателя, относящегося к социально уязвимым слоям населения (за исключением детей-сирот, детей, оставшихся без попечения родителей, и детей-инвалидов), дополнительно представляются: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справки о доходах за последние двенадцать месяцев перед обращением на каждого члена семьи;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услугополучателя, относящегося к категории государственных служащих, работники бюджетных организаций, военнослужащие, сотрудники специальных государственных органов и лица, занимающие государственные выборные должности, дополнительно представляется: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справки с места работы (службы);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кандидаты в космонавты, космонавты представляют: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документа, подтверждающая их статус, который присваивается Правительством Республики Казахстан;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случаях, когда жилище, в котором проживает семья, не отвечает установленным санитарным и техническим требованиям, либо когда в смежных, неизолированных жилых помещениях проживают две и более семей, либо когда в составе семьи имеются больные, страдающие тяжелыми формами некоторых хронических заболеваний, при которых совместное проживание с ними в одном помещении (квартире) становится невозможным, услугополучатель дополнительно представляет электронную копию справки соответствующих уполномоченных органов.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обеспечивает хранение результата в течение одного месяца, после чего передает их реестром отправки невостребованных документов в уполномоченный орган по форме согласно приложению 2 Стандарта государственной услуги услугодателю для дальнейшего хранения. При обращении услугополучателя по истечении одного месяца,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5. Содержание процедур (действий), необходимых для оказания государственной услуги, длительность выполнения: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принимает и регистрирует документы услугополучателя от работника Государственной корпорации либо электронный запрос и передает документы руководителю услугодателя - 15 (пятнадцать) минут.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регистрация документов услугополучателя;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представленные документы, налагает визу и определяет ответственного исполнителя – 15 (пятнадцать) минут.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виза руководителя услугодателя;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рассматривает представленные документы, подготавливает проект результата оказания государственной услуги, либо подготавливает мотивированный ответ об отказе в оказании государственной услуги – 28 (двадцать восемь) календарных дней.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проект результата оказания государственной услуги;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проект результата оказания государственной услуги, либо мотивированный ответ об отказе в оказании государственной услуги и передает в канцелярию услугодателя - 15 (пятнадцать) минут.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подписанный результат оказания государственной услуги;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услугодателя выдает уведомление, либо мотивированный ответ об отказе в оказании государственной услуги работнику Государственной корпорации – 1 (один) рабочий день.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выдача результата оказания государственной услуги.</w:t>
      </w:r>
    </w:p>
    <w:bookmarkEnd w:id="60"/>
    <w:bookmarkStart w:name="z67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услугодателя, участвующих в процессе оказания государственной услуги: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канцелярии услугодателя;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услугодателя.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(действий), между структурными подразделениями работниками с указанием длительности каждой процедуры (действия):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принимает и регистрирует документы услугополучателя от работника Государственной корпорации либо электронный запрос.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представленные документы, налагает визу и определяет ответственного исполнителя.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рассматривает представленные документы, подготавливает проект результата оказания государственной услуги, либо подготавливает мотивированный ответ об отказе в оказании государственной услуги.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проект результата оказания государственной услуги, либо мотивированный ответ об отказе в оказании государственной услуги и передает в канцелярию услугодателя.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услугодателя выдает уведомление, либо мотивированный ответ об отказе в оказании государственной услуги работнику Государственной корпорации.</w:t>
      </w:r>
    </w:p>
    <w:bookmarkEnd w:id="71"/>
    <w:bookmarkStart w:name="z78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Описание порядка обращения в Государственную корпорацию, длительность обработки запроса услугополучателя: 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Государственной корпорации принимает документы и проверяет правильность заполнения заявления и полноту пакета представленных документов – 5 (пять) минут;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услугополучателем неполного пакета документов согласно перечню, предусмотренному пунктом 4 настоящего регламента государственной услуги, и (или) документов с истекшим сроком действия работник Государственной корпорации выдает расписку об отказе в приеме документов по форме согласно приложению 3 Стандарта – 15 (пятнадцать) минут.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2) работник Государственной корпорации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если иное не предусмотрено законами Республики Казахстан – 5 (пять) минут;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3) работник Государственной корпорации регистрирует заявление в информационной системе "Интегрированная информационная система для Центров обслуживания населения" (далее – ИИС ЦОН) и выдает услугополучателю расписку о приеме пакета документов – 5 (пять) минут;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4) работник Государственной корпорации подготавливает документы и направляет их услугодателю через курьерскую или иную уполномоченную на это связь – 1 (один) рабочий день;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5) Услугодатель осуществляет процедуры (действия) в соответствии с описанием порядка взаимодействия структурных подразделений (работников) услугодателя в процессе оказания государственной услуги. 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6) работник Государственной корпорации в срок, указанный в расписке о приеме пакета документов, выдает результат оказания государственной услуги услугополучателю - 20 (двадцать) минут.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9. Описание порядка обращения и последовательности процедур (действий) услугодателя и услугополучателя при оказании государственной услуги через веб-портал электронного правительства: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1- услугополучатель осуществляет регистрацию, авторизацию на портале посредством ЭЦП;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2 - услугополучатель производит выбор электронной государственной услуги, заполнение полей электронного запроса и прикрепление пакета документов;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3 - услугополучатель производит подтверждение электронного запроса для оказания электронной государственной услуги посредством ЭЦП;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4 - услугодатель осуществляет обработку (проверку, регистрацию) электронного запроса услугополучателя;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5 - услугополучатель получает уведомления о статусе электронного запроса и сроке оказания государственной услуги в "личный кабинет" услугополучателя на портале;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6 - услугодатель направляет в "личный кабинет" услугополучателя уведомление либо мотивированный ответ об отказе в оказании государственной услуги в форме электронного документа, подписанного ЭЦП.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График работы веб-портала: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заявлений и выдача результатов оказания государственной услуги осуществляется следующим рабочим днем).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"Правительство для граждан"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</w:p>
    <w:bookmarkEnd w:id="90"/>
    <w:bookmarkStart w:name="z97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Иные требования с учетом особенностей оказания государственной услуги, в том числе оказываемой в электронной форме и через государственные корпорации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Услугополучателям имеющим нарушение здоровья со стойким расстройством функций организма ограничивающее его жизнедеятельность, в случае необходимости прием документов, для оказания государственной услуги, производится работником Государственной корпорацией с выездом по месту жительства посредством обращения через Единый контакт – центр 1414, 8 800 080 7777. 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Адреса мест оказания государственной услуги размещены на интернет-ресурсах: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услугодателя – согласно приложению 1 к настоящему регламенту;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Государственной корпорации – www.con.gov.kz.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Услугополучатель имеет возможность получения государственной услуги в электронной форме через портал при условии наличия ЭЦП.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справочных служб услугодателя по вопросам оказания государственной услуги, а также единого контакт-центра по вопросам оказания государственных услуг.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Контактные телефоны справочных служб услугодателя по вопросам оказания государственной услуги размещены на интернет-ресурсе услугодателя: www.economy.gov.kz. Единый контакт-центр по вопросам оказания государственных услуг: 1414.</w:t>
      </w:r>
    </w:p>
    <w:bookmarkEnd w:id="9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"Постановка на учет и очередность, а также принятие местными исполнительными органами решения о предоставлении жилища гражданам, нуждающимся в жилище из государственного жилищного фонда или жилище, арендованном местным исполнительным органом в частном жилищном фонде"</w:t>
            </w:r>
          </w:p>
        </w:tc>
      </w:tr>
    </w:tbl>
    <w:bookmarkStart w:name="z106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Услугодатели</w:t>
      </w:r>
    </w:p>
    <w:bookmarkEnd w:id="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00"/>
        <w:gridCol w:w="2081"/>
        <w:gridCol w:w="7319"/>
      </w:tblGrid>
      <w:tr>
        <w:trPr>
          <w:trHeight w:val="30" w:hRule="atLeast"/>
        </w:trPr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отдела</w:t>
            </w:r>
          </w:p>
          <w:bookmarkEnd w:id="100"/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Местоположение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</w:tr>
      <w:tr>
        <w:trPr>
          <w:trHeight w:val="30" w:hRule="atLeast"/>
        </w:trPr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жилищно-коммунального хозяйства, пассажирского транспорта и автомобильных дорог Айыртауского района Северо-Казахстанской области"</w:t>
            </w:r>
          </w:p>
          <w:bookmarkEnd w:id="101"/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Айыртауский район, село Саумаколь, улица Шокана Валиханова, 44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9.00 до 18.30 часов, обеденный перерыв с 13.00 -14.30 часов, кроме выходных и праздничных дней в соответствии с трудовым Законодательством Республики Казахстан</w:t>
            </w:r>
          </w:p>
        </w:tc>
      </w:tr>
      <w:tr>
        <w:trPr>
          <w:trHeight w:val="30" w:hRule="atLeast"/>
        </w:trPr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жилищно-коммунального хозяйства, пассажирского транспорта и автомобильных дорог Акжарского района Северо-Казахстанской области"</w:t>
            </w:r>
          </w:p>
          <w:bookmarkEnd w:id="102"/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Акжарский район, село Талшик, улица Целинная, 13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9.00 до 18.30 часов, обеденный перерыв с 13.00 -14.30 часов, кроме выходных и праздничных дней в соответствии с трудовым Законодательством Республики Казахстан</w:t>
            </w:r>
          </w:p>
        </w:tc>
      </w:tr>
      <w:tr>
        <w:trPr>
          <w:trHeight w:val="30" w:hRule="atLeast"/>
        </w:trPr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"Аккайынский районный отдел жилищно-коммунального хозяйства, пассажирского транспорта и автомобильных дорог Северо-Казахстанской области"</w:t>
            </w:r>
          </w:p>
          <w:bookmarkEnd w:id="103"/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Аккайынский район, село Смирново, улица Зеленая, 13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9.00 до 18.30 часов, обеденный перерыв с 13.00 -14.30 часов, кроме выходных и праздничных дней в соответствии с трудовым Законодательством Республики Казахстан</w:t>
            </w:r>
          </w:p>
        </w:tc>
      </w:tr>
      <w:tr>
        <w:trPr>
          <w:trHeight w:val="30" w:hRule="atLeast"/>
        </w:trPr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жилищно-коммунального хозяйства, пассажирского транспорта и автомобильных дорог Есильского района Северо-Казахстанской области"</w:t>
            </w:r>
          </w:p>
          <w:bookmarkEnd w:id="104"/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район, село Явленка, улица Иманова, 78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9.00 до 18.30 часов, обеденный перерыв с 13.00 -14.30 часов, кроме выходных и праздничных дней в соответствии с трудовым Законодательством Республики Казахстан</w:t>
            </w:r>
          </w:p>
        </w:tc>
      </w:tr>
      <w:tr>
        <w:trPr>
          <w:trHeight w:val="30" w:hRule="atLeast"/>
        </w:trPr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жилищно-коммунального хозяйства, пассажирского транспорта и автомобильных дорог Жамбылского района Северо-Казахстанской области"</w:t>
            </w:r>
          </w:p>
          <w:bookmarkEnd w:id="105"/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район, село Пресновка, улица Дружба, 6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9.00 до 18.30 часов, обеденный перерыв с 13.00 -14.30 часов, кроме выходных и праздничных дней в соответствии с трудовым Законодательством Республики Казахстан</w:t>
            </w:r>
          </w:p>
        </w:tc>
      </w:tr>
      <w:tr>
        <w:trPr>
          <w:trHeight w:val="30" w:hRule="atLeast"/>
        </w:trPr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жилищно-коммунального хозяйства, пассажирского транспорта и автомобильных дорог района Магжана Жумабаева Северо-Казахстанской области"</w:t>
            </w:r>
          </w:p>
          <w:bookmarkEnd w:id="106"/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Магжана Жумабаева, город Булаево, улица Юбилейная, 56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9.00 до 18.30 часов, обеденный перерыв с 13.00 -14.30 часов, кроме выходных и праздничных дней в соответствии с трудовым Законодательством Республики Казахстан</w:t>
            </w:r>
          </w:p>
        </w:tc>
      </w:tr>
      <w:tr>
        <w:trPr>
          <w:trHeight w:val="30" w:hRule="atLeast"/>
        </w:trPr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"Кызылжарский районный отдел жилищно-коммунального хозяйства, пассажирского транспорта и автомобильных дорог Северо-Казахстанской области"</w:t>
            </w:r>
          </w:p>
          <w:bookmarkEnd w:id="107"/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 район, село Бесколь, улица Институтская, 1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9.00 до 18.30 часов, обеденный перерыв с 13.00 -14.30 часов, кроме выходных и праздничных дней в соответствии с трудовым Законодательством Республики Казахстан</w:t>
            </w:r>
          </w:p>
        </w:tc>
      </w:tr>
      <w:tr>
        <w:trPr>
          <w:trHeight w:val="30" w:hRule="atLeast"/>
        </w:trPr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жилищно-коммунального хозяйства, пассажирского транспорта и автомобильных дорог Мамлютского района Северо-Казахстанской области"</w:t>
            </w:r>
          </w:p>
          <w:bookmarkEnd w:id="108"/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Мамлютский район, город Мамлютка, улица Абая Кунанбаева, 5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9.00 до 18.30 часов, обеденный перерыв с 13.00 -14.30 часов, кроме выходных и праздничных дней в соответствии с трудовым Законодательством Республики Казахстан</w:t>
            </w:r>
          </w:p>
        </w:tc>
      </w:tr>
      <w:tr>
        <w:trPr>
          <w:trHeight w:val="30" w:hRule="atLeast"/>
        </w:trPr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жилищно-коммунального хозяйства, пассажирского транспорта и автомобильных дорог района имени Габита Мусрепова Северо-Казахстанской области"</w:t>
            </w:r>
          </w:p>
          <w:bookmarkEnd w:id="109"/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имени Габита Мусрепова, село Новоишимское, улица Ленина, 2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9.00 до 18.30 часов, обеденный перерыв с 13.00 -14.30 часов, кроме выходных и праздничных дней в соответствии с трудовым Законодательством Республики Казахстан</w:t>
            </w:r>
          </w:p>
        </w:tc>
      </w:tr>
      <w:tr>
        <w:trPr>
          <w:trHeight w:val="30" w:hRule="atLeast"/>
        </w:trPr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жилищно-коммунального хозяйства, пассажирского транспорта и автомобильных дорог Тайыншинского района Северо-Казахстанской области"</w:t>
            </w:r>
          </w:p>
          <w:bookmarkEnd w:id="110"/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Тайыншинский район, город Тайынша, улица Конституции Казахстана, 206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9.00 до 18.30 часов, обеденный перерыв с 13.00 -14.30 часов, кроме выходных и праздничных дней в соответствии с трудовым Законодательством Республики Казахстан</w:t>
            </w:r>
          </w:p>
        </w:tc>
      </w:tr>
      <w:tr>
        <w:trPr>
          <w:trHeight w:val="30" w:hRule="atLeast"/>
        </w:trPr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архитектуры, строительства жилищно-коммунального хозяйства, пассажирского транспорта и автомобильных дорог Тимирязевского района Северо-Казахстанской области"</w:t>
            </w:r>
          </w:p>
          <w:bookmarkEnd w:id="111"/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Тимирязевский район, село Тимирязево, улица Шокана Уалиханова, 1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9.00 до 18.30 часов, обеденный перерыв с 13.00 -14.30 часов, кроме выходных и праздничных дней в соответствии с трудовым Законодательством Республики Казахстан</w:t>
            </w:r>
          </w:p>
        </w:tc>
      </w:tr>
      <w:tr>
        <w:trPr>
          <w:trHeight w:val="30" w:hRule="atLeast"/>
        </w:trPr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жилищно-коммунального хозяйства, пассажирского транспорта и автомобильных дорог Уалихановского района Северо-Казахстанской области"</w:t>
            </w:r>
          </w:p>
          <w:bookmarkEnd w:id="112"/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Уалихановский район, село Кишкенеколь, улица Гагарина, 85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9.00 до 18.30 часов, обеденный перерыв с 13.00 -14.30 часов, кроме выходных и праздничных дней в соответствии с трудовым Законодательством Республики Казахстан</w:t>
            </w:r>
          </w:p>
        </w:tc>
      </w:tr>
      <w:tr>
        <w:trPr>
          <w:trHeight w:val="30" w:hRule="atLeast"/>
        </w:trPr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жилищно-коммунального хозяйства, пассажирского транспорта и автомобильных дорог района Шал акына Северо-Казахстанской области"</w:t>
            </w:r>
          </w:p>
          <w:bookmarkEnd w:id="113"/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Шал акына, город Сергеевка, улица Победы, 35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9.00 до 18.30 часов, обеденный перерыв с 13.00 -14.30 часов, кроме выходных и праздничных дней в соответствии с трудовым Законодательством Республики Казахстан</w:t>
            </w:r>
          </w:p>
        </w:tc>
      </w:tr>
      <w:tr>
        <w:trPr>
          <w:trHeight w:val="30" w:hRule="atLeast"/>
        </w:trPr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жилищно-коммунального хозяйства, пассажирского транспорта и автомобильных дорог города Петропавловска"</w:t>
            </w:r>
          </w:p>
          <w:bookmarkEnd w:id="114"/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Петропавловск, улица Конституции Казахстана, 23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9.00 до 18.30 часов, обеденный перерыв с 13.00 -14.30 часов, кроме выходных и праздничных дней в соответствии с трудовым Законодательством Республики Казахстан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"Постановка на учет и очередность, а также принятие местными исполнительными органами решения о предоставлении жилища гражданам, нуждающимся в жилище из государственного жилищного фонда или жилище, арендованном местным исполнительным органом в частном жилищном фонде"</w:t>
            </w:r>
          </w:p>
        </w:tc>
      </w:tr>
    </w:tbl>
    <w:bookmarkStart w:name="z123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по оказанию государственной услуги "Постановка на учет и очередность, а также принятие местными исполнительными органами решения о предоставлении жилища гражданам, нуждающимся в жилище из государственного жилищного фонда или жилище, арендованном местным исполнительным органом в частном жилищном фонде"</w:t>
      </w:r>
    </w:p>
    <w:bookmarkEnd w:id="115"/>
    <w:bookmarkStart w:name="z12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 При оказании государственной услуги через Государственную корпорацию:</w:t>
      </w:r>
    </w:p>
    <w:bookmarkEnd w:id="116"/>
    <w:bookmarkStart w:name="z12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7"/>
    <w:p>
      <w:pPr>
        <w:spacing w:after="0"/>
        <w:ind w:left="0"/>
        <w:jc w:val="both"/>
      </w:pPr>
      <w:r>
        <w:drawing>
          <wp:inline distT="0" distB="0" distL="0" distR="0">
            <wp:extent cx="7810500" cy="377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7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Б. При оказании государственной услуги через портал:</w:t>
      </w:r>
    </w:p>
    <w:bookmarkEnd w:id="118"/>
    <w:bookmarkStart w:name="z12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9"/>
    <w:p>
      <w:pPr>
        <w:spacing w:after="0"/>
        <w:ind w:left="0"/>
        <w:jc w:val="both"/>
      </w:pPr>
      <w:r>
        <w:drawing>
          <wp:inline distT="0" distB="0" distL="0" distR="0">
            <wp:extent cx="7810500" cy="469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9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 и сокращения:</w:t>
      </w:r>
    </w:p>
    <w:bookmarkEnd w:id="120"/>
    <w:bookmarkStart w:name="z12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1"/>
    <w:p>
      <w:pPr>
        <w:spacing w:after="0"/>
        <w:ind w:left="0"/>
        <w:jc w:val="both"/>
      </w:pPr>
      <w:r>
        <w:drawing>
          <wp:inline distT="0" distB="0" distL="0" distR="0">
            <wp:extent cx="7810500" cy="678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78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