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c660" w14:textId="2d6c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Турксибского района города Алматы"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21 июня 2017 года № 03. Зарегистрировано Департаментом юстиции города Алматы 17 июля 2017 года № 1394. Утратило силу решением акима Турксибского района города Алматы от 27 июля 2020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Турксибского района города Алматы от 27.07.2020 № 01 (вводится в действие по истечении десяти календарных дней после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Турксибского района города Алматы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Турксибского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Турксибского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Турксибского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Турксибского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Турксибского района Карсакбаеву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Турксибского района г.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Устюгов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 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Турксибского района города Алматы"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Турксибского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Турксибского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Турксибского района города Алматы – государственным служащим аппарата акима Турксибского района города Алматы.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удостоверения выдается сотрудникам сроком на 3 (три) года, в случае сохранения должности сотрудника соответственно продлевается.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Турксибского района города Алматы"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об его использовании, хранении и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Турксибского 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268"/>
        <w:gridCol w:w="1268"/>
        <w:gridCol w:w="1268"/>
        <w:gridCol w:w="2246"/>
        <w:gridCol w:w="780"/>
        <w:gridCol w:w="273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Турксибского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 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Турксибского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цвета,под которым типографическим шрифтом выполнена надпись "ТҮРКСІБ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"ТҮРКСІБ АУДАНЫ ӘКІМІНІҢ АППАРАТЫ" отделены от основного тангира микрошрифтом "АЛМАТЫ ҚАЛАСЫ", в центре размещена надпись, "№___" КУӘЛІК"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правой стороны удостоверения слова "АППАРАТ АКИМА ТУРКСИБСКОГО РАЙОНА" отделены от основного тангира микрошрифтом "АЛМАТЫ ҚАЛАСЫ" в центре размещена надпись "УДОСТОВЕРЕНИЕ № __" выполненная черным цветом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Турксибского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