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81af" w14:textId="3138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Алатауского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19 июня 2017 года № 3. Зарегистрировано Департаментом юстиции города Алматы 12 июля 2017 года № 1392. Утратило силу решением акима Алатауского района города Алматы от 6 августа 2020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Алатауского района города Алматы от 06.08.2020 № 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Алатауского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Алатауского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Алатауского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акима Алатауского района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Торламбаева Б.О.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Манзоров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Алатауского района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Алатауского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Алатауского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Алатауского района города Алматы – государственным служащим аппарата акима Алатауского района города Алматы.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3 (три) года, в случае сохранения должности сотрудника соответственно продлевается.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Алатауского района города Алматы" (далее – журнал учета) по форме согласно приложению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Алатауского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268"/>
        <w:gridCol w:w="1268"/>
        <w:gridCol w:w="1268"/>
        <w:gridCol w:w="2246"/>
        <w:gridCol w:w="780"/>
        <w:gridCol w:w="273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Алатауского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Алатауского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"АЛАТАУ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"АЛАТАУ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</w:t>
      </w:r>
    </w:p>
    <w:bookmarkStart w:name="z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правой стороны удостоверения слова "АППАРАТ АКИМА АЛАТАУСКОГО РАЙОНА" отделены от основного тангира микрошрифтом "АЛМАТЫ ҚАЛАСЫ" в центре размещена надпись "УДОСТОВЕРЕНИЕ № __" выполненная черным цветом.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Алатауского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