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03ad" w14:textId="fd50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видов спорта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декабря 2017 года № 4/574. Зарегистрировано Департаментом юстиции города Алматы 11 января 2018 года № 1443. Утратило силу постановлением акимата города Алматы от 25 февраля 2026 года № 1/123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25.02.2026 </w:t>
      </w:r>
      <w:r>
        <w:rPr>
          <w:rFonts w:ascii="Times New Roman"/>
          <w:b w:val="false"/>
          <w:i w:val="false"/>
          <w:color w:val="ff0000"/>
          <w:sz w:val="28"/>
        </w:rPr>
        <w:t>№ 1/123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20-5) пункта 1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акимат города Алматы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спорта города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4/574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видов спорта города Алматы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 олимпийского вида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Джиу-Джитсу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Гребля на байдарках и каноэ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годзюрю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Пауэрлифтинг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Дзюдо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қуу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Президентское многоборье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акробатика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Легкая атлетика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Спортивное ориентирование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Подводный 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Пулевая стрельба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настольный 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Таэквон-до ITF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Тайбокс (муай-тай)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Скалолазание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Прыжки в воду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Автомотоспорт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Конный 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двоеборье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кекушинкай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открытой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шиторю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Велошоссе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мини-футбол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Синхронное плавание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мячом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Прыжки на батуте и акробатической дорожке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киокушинкай-кан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Пляжный волейбол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бадминтон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Таэквон-до ITF - Таэквон-до International Taekwon-do Federation (Интернейшинел Таеквондо Федерейшн).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