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c1d6d6" w14:textId="8c1d6d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11 ноября 2015 года № 4/620 "Об утверждении регламентов государственных услуг в области растениеводства, животноводства и сельского хозяйства, оказываемых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21 ноября 2017 года N 4/483. Зарегистрировано Департаментом юстиции города Алматы 5 декабря 2017 года N 1431. Утратило силу постановлением акимата города Алматы от 25 сентября 2020 года № 3/391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25.09.2020 № 3/391 (вводится в действие по истечении десяти календарных дней после дня его первого официального опубликования).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со </w:t>
      </w:r>
      <w:r>
        <w:rPr>
          <w:rFonts w:ascii="Times New Roman"/>
          <w:b w:val="false"/>
          <w:i w:val="false"/>
          <w:color w:val="000000"/>
          <w:sz w:val="28"/>
        </w:rPr>
        <w:t>статьей 50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актах", акимат города Алматы ПОСТАНОВЛЯЕТ: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11 ноября 2015 года № 4/620 "Об утверждении регламентов государственных услуг в области растениеводства, животноводства и сельского хозяйства, оказываемых в городе Алматы (зарегистрированное в Реестре государственной регистрации нормативных правовых актов за № 1232, опубликованное 8 декабря 2015 года в газетах "Алматы ақшамы" и "Вечерний Алматы") следующие изменения: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о наличии личного подсобного хозяйства",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на развитие племенного животноводства, повышение продуктивности и качества продукции животноводства",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развития семеноводства",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"Аттестация лабораторий по экспертизе качества семян",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стоимости затрат на возделывание сельскохозяйственных культур в защищенном грунте",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10"/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"Субсидирование стоимости удобрений (за исключением органических)",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сельского хозяйства и ветеренарии города Алматы обеспечить государственную регистрацию настоящего постановления в органах юстиции с последующим опубликованием в официальных периодических изданиях, а также в Эталонном контрольном банке нормативных правовых актов Республики Казахстан и на официальном интернет-ресурсе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А. Мадиева.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наличии личного подсобного хозяйства"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справок о наличии личного подсобного хозяйства"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"Выдача справок о наличии личного подсобного хозяйства"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3-2/378 "Об утверждении стандартов государственных услуг в области животноводства".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справка (далее – справка) о наличии личного подсобного хозяйства,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и (или) в Государственную корпорацию за получением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справка в форме электронного документа, удостоверенного электронной цифровой подписью (далее – ЭЦП) уполномоченного лица услугодателя, которая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Основанием для начала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либо его представитель (по нотариально заверенной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от услугополучателя либо его уполномоченного представителя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документ удостоверяющий личность (для идентификации), осуществляет регистрацию заявления и выдает расписку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результатов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услугополучателя или его уполномоченного представителя, и их контактных телефонов;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заявление руководителю услугодателя, для наложения визы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 требованиям предусмотренные в стандарте, в случае положительного решения оформляет справку о наличии личного подсобного хозяйства и передает проект результата оказания государственной услуги руководителю услугодателя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(справку о наличии личного подсобного хозяйства)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действия по оказанию государственной услуги – получение услугополучателем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действия – выдача услугополучателю расписки о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действия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действия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действия – подпись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действия –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приема документов, их регистрации и выдачи расписки, передает заявление руководителю для наложения визы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с соответствующей визой ответственному исполнителю услугодателя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 требованиям предусмотренные в стандарте, в случае положительного решения оформляет справку о наличии личного подсобного хозяйства и передает проект результата оказания государственной услуги руководителю услугодателя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соответствующее решение и передает результат оказания государственной услуги сотруднику канцелярии услугодателя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выдачу результата государственной услуги услугополучателю - 5 (пять)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услугаполучателя: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уполномоченный представитель предоставляет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и оригинал документа, удостоверяющего личность (для идентификации личности), а также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центром, если иное не предусмотрено законами Республики Казахстан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центра сверяет подлинность оригиналов документов со сведениями, представленными из информационных систем государственных органов, после чего возвращает оригиналы услугополучателю и выдает расписку о приеме соответствующих документов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центра выдает результат оказания государственной услуги услугополучателю либо его уполномоченному представителю - 10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услугадателя и услугаполучателя при оказании государсвтенных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для основания оказания услуги услугодателем,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на развитие племенного животноводства,</w:t>
      </w:r>
      <w:r>
        <w:br/>
      </w:r>
      <w:r>
        <w:rPr>
          <w:rFonts w:ascii="Times New Roman"/>
          <w:b/>
          <w:i w:val="false"/>
          <w:color w:val="000000"/>
        </w:rPr>
        <w:t>повышение продуктивности и качества продукции животноводства"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"Субсидирование на развитие племенного животноводства, повышение продуктивности и качества продукции животноводства"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на развитие племенного животноводства, повышение продуктивности и качества продукции животноводства"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3-2/378 "Об утверждении стандартов государственных услуг в области животноводства"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уведомление о результатах рассмотрения заявки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услуги, либо мотивированный ответ услугодателя об отказе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действии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заявки от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1 - заявление услугополучателем подается в канцелярию услугодателя, регистрируется с присвоением регистрационного номера и даты, после чего передается руководителю услугодателя либо его заместителю. Максимально допустимое время для осуществления данной процедуры – не более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налагает резолюции передает заявление руководителю отдела услугополучателя.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отдела услугодателя передает заявление услугополучателя ответственному специалисту отдела.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специалист отдела услугодателя после получения заявок и документов проверяет представленные услугополучателем документы на полноту и вносит на рассмотрение Межведомственной комиссии (далее – МВК) по определению и распределению субсидий услугополучателям. В случае представления услугополучателем неполного пакета документов, заявка и документы возвращаются на доработку. Максимально допустимое время для осуществления данной процедуры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услугополучателем документов, ответственный специалист отдела дает письменный мотивированный отказ в дальнейшем рассмотрении заявления на получение государственной услуги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МВК рассматривает представленные документы, формирует список услугополучателей на получение субсидий и предоставляет на утверждение руководству услугодателя. Максимально допустимое время для осуществления данной процедуры –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руководитель услугодателя утверждает список -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ответственный специалист отдела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 –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1 – регистрация заявления (документов)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 2 – руководитель услугодателя либо его заместитель налагает резолюцию, передает заявление руководителю отдела услугополучателя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3 – определение ответственного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4 – рассмотрение представленных документов услугополучателя для получения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5 – МВК формирует и вносит на утверждение руководству услугодателя списк услугополучателей на получение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6 - руководитель услугодателя утверждает список;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7 – направление реестра в территориальное подразделение казначейства.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услугополучателем подается в канцелярию услугодателя, регистрируется с присвоением регистрационного номера и даты, после чего передается руководителю услугодателя либо его заместителю. Максимально допустимое время для осуществления данной процедуры – не более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резолюции передает заявление руководителю отдела услугополучателя.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специалисту отдела.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после получения заявок и документов проверяет представленные услугополучателем документы на полноту и вносит на рассмотрение МВК по определению и распределению субсидий услугополучателям. В случае представления услугополучателем неполного пакета документов, заявка и документы возвращаются на доработку. Максимально допустимое время для осуществления данной процедуры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услугополучателем документов, ответственный специалист отдела дает письменный мотивированный отказ в дальнейшем рассмотрении заявления на получение государственной услуги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рассматривает представленные документы, формирует список услугополучателей на получение субсидий и предоставляет на утверждение руководству услугодателя. Максимально допустимое время для осуществления данной процедуры –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утверждает список -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специалист отдела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 – 2 (двух) рабочих дней;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их в интегрированной информационной системе Государственной корпорации (далее – ИИС ГК) 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ИИС ГК,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результат оказания государственной услуги либо письменный мотивированный ответ об отказе в дальнейшем рассмотрении заявления – не более 11 (одиннацать)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интегрированной ИИС ГК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для основания оказания услуги,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на 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повышение продуктивности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на 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повышение продуктивности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закладку и выращивания </w:t>
      </w:r>
      <w:r>
        <w:br/>
      </w:r>
      <w:r>
        <w:rPr>
          <w:rFonts w:ascii="Times New Roman"/>
          <w:b/>
          <w:i w:val="false"/>
          <w:color w:val="000000"/>
        </w:rPr>
        <w:t>(в том числе восстановление) многолетних насаждений плодово-ягодных культур и винограда"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"Субсидирование стоимости затрат на закладку и выращивания (в том числе восстановление) многолетних насаждений плодово-ягодных культур и винограда"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4-1/379 "Об утверждении стандарта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заявок: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субсидий на закладку многолетних насаждений плодово-ягодных культур и винограда, произведенную предыдущей осенью и (или) весной текущего года, представляемых услугодателю в срок до 15 (пятнадцатого) июня соответствующего года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для получения субсидий на выращивание (уход) многолетних насаждений плодово-ягодных культур и винограда второй вегетации – для заложенных саженцами на карликовом подвое или саженцами книп-баум, второй-третьей вегетаций – для заложенных саженцами на полукарликовом подвое, второй-третьей-четвертой вегетаций – для заложенных саженцами на сильнорослых подвоях, со второй по седьмую вегетацию включительно – по яблоне сорта "Апорт", в срок до 1 (первого) сентября соответствующего года представляет услугодателю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отдела осуществляет прием и регистрацию заявок, передает их руководителю услугодателю – 15 (пятнадцать)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заявками и направляет их ответственному руководителю отдела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ознакамившися с поступившими заявками, направляет их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отдела услугодателя проверяет представленные заявки на предмет соответствия условиям Правил субсидирования стоимости затрат на закладку и выращивание (в том числе восстановление) многолетних насаждений плодово-ягодных культур и винограда (далее – Правила),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27 февраля 2015 года № 4-1/168 "Об утверждении Правил субсидирования стоимости затрат на закладку и выращивание (в том числе восстановление) многолетних насаждений плодово-ягодных культур и винограда" и направляет их на рассмотрение межведомственной комиссии (далее – Комиссия) – 3 (три)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с даты внесения ответственным исполнителем отдела заявки с выездом на место составляет акт обследования, после составления акта обследования принимает протокольное решение о предоставлении либо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предоставлении субсидий и представляет их ответственному исполнителю отдела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в случае принятия Комиссией решения о предоставлении субсидий направляет заявки с копиями соответствующих актов и копией протокольного решения руководителю отдела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отдела услугодателя направляет заявки с копиями соответствующих актов и копией протокольного решения руководителю услугодателя - 30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поступившими документами,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с копиями соответствующих актов и копией протокольного решения представляет в территориальное подразделение казначейства платежные документы к оплате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отдела осуществляет прием и регистрацию заявок;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заявками и направляет их ответственному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ознакамившись с поступившими заявками, направляет их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рассматривает и направляет поступившие заявки на рассмотрение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составление актов обследования, после принятия протокольного решения о предоставлении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в случае принятия Комиссией решения о предоставлении субсидий направляет заявки с копиями соответствующих актов и копией протокольного решения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отдела услугодателя направляет заявки с копиями соответствующих актов и копией протокольного решения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поступившими документами, принимает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представление в территориальное подразделение казначейства платежные документы к оплате ответственным исполнителем отдела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межведомственная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 осуществляет прием и регистрацию заявок, передает их руководителю услугодателю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заявками и направляет их ответственному руководителю отдела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ознакамившися с поступившими заявками, направляет их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услугодателя проверяет представленные заявки на предмет соответствия условиям Правил, и направляет их на рассмотрение Комиссии – 3 (три)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с даты внесения ответственным исполнителем отдела заявки с выездом на место составляет акт обследования, после составления акта обследования принимает протокольное решение о предоставлении либо отказе в предоставлении субсидий и представляет их ответственному исполнителю отдела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в случае принятия Комиссией решения о предоставлении субсидий направляет заявки с копиями соответствующих актов и копией протокольного решения руководителю отдела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отдела услугодателя направляет заявки с копиями соответствующих актов и копией протокольного решения руководителю услугодателя - 30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поступившими документами,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с копиями соответствующих актов и копией протокольного решения представляет в территориальное подразделение казначейства платежные документы к оплате – 2 (два)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их в интегрированной информационной системе Государственной корпорации (далее – ИИС ГК) 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услугополучателей и список поданных документов в ИИС ГК,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результат оказания государственной услуги либо письменный мотивированный ответ об отказе в дальнейшем рассмотрении заявления – не более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интегрированной ИИС ГК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           4)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 на закладку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выращивания (в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восстановление) многолетних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насаждений плодово-ягодных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 и винограда"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 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повышения урожайности и качества продукции</w:t>
      </w:r>
      <w:r>
        <w:br/>
      </w:r>
      <w:r>
        <w:rPr>
          <w:rFonts w:ascii="Times New Roman"/>
          <w:b/>
          <w:i w:val="false"/>
          <w:color w:val="000000"/>
        </w:rPr>
        <w:t>растениеводства, стоимости горюче-смазочных материалов и других</w:t>
      </w:r>
      <w:r>
        <w:br/>
      </w:r>
      <w:r>
        <w:rPr>
          <w:rFonts w:ascii="Times New Roman"/>
          <w:b/>
          <w:i w:val="false"/>
          <w:color w:val="000000"/>
        </w:rPr>
        <w:t>товарно-материальных ценностей, необходимых для проведения</w:t>
      </w:r>
      <w:r>
        <w:br/>
      </w:r>
      <w:r>
        <w:rPr>
          <w:rFonts w:ascii="Times New Roman"/>
          <w:b/>
          <w:i w:val="false"/>
          <w:color w:val="000000"/>
        </w:rPr>
        <w:t>весенне-полевых и уборочных работ, путем субсидирования</w:t>
      </w:r>
      <w:r>
        <w:br/>
      </w:r>
      <w:r>
        <w:rPr>
          <w:rFonts w:ascii="Times New Roman"/>
          <w:b/>
          <w:i w:val="false"/>
          <w:color w:val="000000"/>
        </w:rPr>
        <w:t>производства приоритетных культур"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4-3/423 "Об утверждении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 (или)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результат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сотрудник канцелярии услугодателя в день поступления документов от услугополучателя производит их регистрацию с присвоением регистрационного номера и даты, выдает расписку о приеме пакета документов, после чего передает руководителю услугодателя либо его заместителю. Услугодатель получает письменное согласие услугаполчателя на использование сведений, составляющих охраняемую законном тайну, содержащихся в информационных системах, при оказании государственных услуг, если иное не предусмотрено законами Республики Казахстан.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2 -рассмотрение документов услугополучателя руководителем услугодателя и передача ответственному руководителю отдела услугодателя на исполнение. Длительность выполнения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4 - ответственный исполнитель отдела услугодателя проверяет представленные услугополучателем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 и стоимости затрат на возделывание сельскохозяйственных культур в защищенном грунте (далее – Правила), утвержденных приказом исполняющего обязанности Министра сельского хозяйства Республики Казахстан от 27 февраля 2015 года № 4-3/177 (зарегистрирован в Реестре государственной регистрации нормативных правовых актов за № 11094), вносит на рассмотрение Межведомственной комиссии по определению списка сельскохозяйственных товаропроизводителей на получение субсидий (далее – МВК). В случае представления сельскохозяйственным товаропроизводителем (далее – СХТП) неполного пакета документов, заявка и документы возвращаются СХТП на доработку. Максимально допустимое время для осуществления данной процедуры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МВК организует выезд членов МВК в хозяйства с целью визуальной проверки наличия всходов, а также соблюдения СХТП севооборотов, указанных в картах (схемах) размещения полей в севообороте, и составления акта приемки посевов. Максимально допустимое время для осуществления данной процедуры – 2 (два)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МВК утверждает список услугополучателей в разрезе СХТП. Максимально допустимое время для осуществления данной процедуры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7 – ответственный специалист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 – 2 (два) рабочих дня.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1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2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3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4 – внесение пакета документов услугополучателя на рассмотрение МВК либо отказ ввиду неполноты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5 – проверка МВК наличия всходов и соблюдения севооборотов, составление акта приемки посевов, направление и утверждает;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6 – утверждение МВК списка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7 – направление реестра счетов к оплате в территориальное подразделение казначейства.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заместитель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сельского хозяйства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сельского хозяйства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сотрудник канцелярии услугодателя в день поступления документов от услугополучателя производит их регистрацию с присвоением регистрационного номера и даты, выдает расписку о приеме пакета документов, после чего передает руководителю услугодателя либо его заместителю. Услугодатель получает письменное согласие услугаполчателя на использование сведений, составляющих охраняемую законном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рассмотрение документов услугополучателя руководителем услугодателя и передача ответственному руководителю отдела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отдела услугодателя передает заявление услугополучателя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4 - ответственный исполнитель отдела услугодателя проверяет представленные услугополучателем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вносит на рассмотрение МВК по определению списка сельскохозяйственных товаропроизводителей на получение субсидий. В случае представления СХТП неполного пакета документов, заявка и документы возвращаются СХТП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МВК организует выезд членов МВК в хозяйства с целью визуальной проверки наличия всходов, а также соблюдения СХТП севооборотов, указанных в картах (схемах) размещения полей в севообороте, и составления акта приемки посевов;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МВК утверждает список услугополучателей в разрезе СХТП;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ответственный специалист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услугодателями,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заявки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работник Государственной корпорации отказывает в приеме заявки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документов, работник Государственной корпорации выдает расписку о приеме соответствующих документов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уведомление с решением о назначении/неназначении субсидий – 37 (тридцать 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- ИИН) и (или) бизнес идентификационного номера (далее -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 и (или) 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запросе, и ИИН и (или) 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пакета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изучение услугодателем представленных документов,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государственной услуги (уведомление в форме электронного документа), сформированный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растениеводства, стоимости горюче-смазочных материалов 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товарно-материальных ценностей, необходимых для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весенне-полевых и уборочных работ, путем субсидирования производства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приоритетных культур"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урожайности и качества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растениеводства,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горюче-смазочных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и других товарно-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материальных ценностей,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 для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весенне-полевых и уборочных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путем субсидирования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 приоритетных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 семеноводства"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развития семеноводства"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развития семеноводства"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сельскогохозяйства Республики Казахстан от 6 мая 2015 года № 4-2/419 "Об утверждении стандарта государственной услуги "Субсидирование развития семеноводства"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общества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реестра счетов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(либо его представитель по доверенности) представляет услугодателю 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субсидий за приобретенные субсидируемые семена – в срок до 30 июля соответствующего года – по яровым культурам, до 1 сентября соответствующего года – по многолетним травам, до 10 ноября соответствующего года – по озимым культурам: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на получение субсидий на возмещение затрат по приобретению субсидируемых семян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получения причитающихся субсидий за приобретенные субсидируемые семена (в случае предоставления права получения субсидий элитно-семеноводческому или семеноводческому хозяйству) – в срок до 30 июля соответствующего года – по яровым культурам, до 1 сентября соответствующего года – по многолетним травам, до 10 ноября соответствующего года – по озимым культурам: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об оплате причитающихся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сводную заявку, сформированную на основании заявок сельскохозяйственных товаропроизводителей (далее –сельхозтоваропроизводитель), поданных через элитно-семеноводческое или семеноводческое хозяйство (при подаче нескольких заявок),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получения субсидий за использованные на посев семена собственного производства – в срок до 30 июля соответствующего года – по яровым культурам, до 1 сентября соответствующего года – по многолетним травам, до 10 ноября соответствующего года – по озимым культурам: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на получение субсидий за использованные субсидируемые семена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услугополучателя, о регистрации юридического лица работник Государственной корпорации и услугодателя получает из соответствующих государственных информационных систем через шлюз "электронного правительства" (далее – 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услугадателя рассматривает документы и определяет ответственного руководителя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рассматривает документы и определяет ответственного специалист отдела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проверяет представленные документы на соответствие требованиям,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положительного решения в предоставлении субсидии направляет заявку к руководителю отдела - 4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рассматривает документы и выносит решение, отправляет на подпись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рассматривает документы и в случае положительного решения, подписывает документ –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представляет в территориальное подразделение казначейства реестры счетов к оплате и (или) счета к оплате для перечисления причитающихся субсидий на счета сельхозтоваропроизводителей, элитно-семеноводческих или семеноводческих хозяйств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наложение резолюции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рассматривает документы и определяет ответственного специалиста отдела, в случае положительного решения в предоставлении субсидии направляет заявку к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проверяет представленные документы на соответствие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рассматривает документы и выносит решение, отправляет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в случае положительного решения, подписывает документ;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предоставление в территориальное подразделение казначейства реестра счетов к оплате для дальнейшего перечисления причитающихся субсидий на банковские счета услугополучателей ответственным специалистом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услугадателя рассматривает документы и определяет ответственного руководителя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рассматривает документы и определяет ответственного специалист отдела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проверяет представленные документы на соответствие требованиям,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положительного решения в предоставлении субсидии направляет заявку к руководителю отдела - 4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рассматривает документы и выносит решение, отправляет на подпись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рассматривает документы и в случае положительного решения, подписывает документ –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представляет в территориальное подразделение казначейства реестры счетов к оплате и (или) счета к оплате для перечисления причитающихся субсидий на счета сельхозтоваропроизводителей, элитно-семеноводческих или семеноводческих хозяйств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его представитель по доверенности) для получения государственной услуги представляет в Государственную корпорацию заявку по установленной форме,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проверяет правильность заполнения заявления, полноту представленных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системах, если иное не предусмотрено законами Республики Казахстан и выдает услугополучателю соответствующую расписку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представленных документов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отказывает в приеме заявки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корпорации, выдает услугополучателю расписку о приеме пакета документов с указанием даты выдачи результата оказания государственной услуги и передает услугодателю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лабораторий по экспертизе качества семян"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лабораторий по экспертизе качества семян"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"Аттестация лабораторий по экспертизе качества семян"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4-2/416 "Об утверждении стандартов государственных услуг в области семеноводства"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,www.elicense.kz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свидетельства об аттестации (далее – свидетельство об аттестации) или мотивированный отказ по основаниям, указанным в пункте 9-1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действии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(либо его представителем по доверенности) следующих документов: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через канцелярию услугодателя: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информацию о соответствии требованиям, предъявляемым к лабораториям по экспертизе качеств семян, в виде формы сведений,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 запрос в форме электронного документа, удостоверенного электронной цифровой подписью (далее – ЭЦП)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формы сведений о соответствии требованиям, предъявляемым к лабораториям по экспертизе качеств семян, в виде формы сведений,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при обращении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прием, регистрацию полученных документов и выдачу талона о принятии заявления и пакета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определяет ответственного руководителя отдела, оформляет резолюцию и направляет документы ответственному исполнителю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изучает и передает документы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изучает и передает документы в аттестационную комиссию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с выездом на место проводит обследование в течение 2 (двух) рабочих дней с момента получения документов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обследования, на основании акта обследования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рассмотренных документов, акта обследования принимает решение об аттестации лаборатории по экспертизе качества семян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и направляет протокол ответственному исполнителю услугодателя – не более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согласно протоколу аттестационной комиссии подготавливает проект постановления и направляет его на согласование руководителю отдела услугодателя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рассматривает проект постановления, в случае положительного решения направляет его на согласование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утверждает проект постановления о присвоении услугополучателю статуса лаборатории по экспертизе качества семян, подписывает свидетельство об аттестации и направляет в канцелярию – не более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 выдает свидетельство об аттестации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выдача талона о принятии заявления и пакета документов и направляет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определяет ответственного руководителя отдела, оформляет резолюцию и направляет документы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изучает и передает документы ответственному исполнителю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передает документы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составление акта обследования, оформление решение комиссии в форме протокола и направляет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утверждение проекта постановления;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свидетельство об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свидетельства об аттестации.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(сотрудников)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аттестационная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прием, регистрацию полученных документов и выдачу талона о принятии заявления и пакета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определяет ответственного руководителя отдела, оформляет резолюцию и направляет документы ответственному исполнителю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изучает и передает документы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изучает и передает документы в аттестационную комиссию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с выездом на место проводит обследование в течение 2 (двух) рабочих дней с момента получения документов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обследования, на основании акта обследования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рассмотренных документов, акта обследования принимает решение об аттестации лаборатории по экспертизе качества семян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и направляет протокол ответственному исполнителю услугодателя – не более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согласно протоколу аттестационной комиссии подготавливает проект постановления и направляет его на согласование руководителю отдела услугодателя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рассматривает проект постановления, в случае положительного решения направляет его на согласование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утверждает проект постановления о присвоении услугополучателю статуса лаборатории по экспертизе качества семян, подписывает свидетельство об аттестации и направляет в канцелярию – не более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 выдает свидетельство об аттестации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Государственной корпорацией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для основания оказания услуги услугодателем,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лабораторий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экспертизе качества 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лабораторий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экспертизе качества 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производителей оригинальных, элитных семян,</w:t>
      </w:r>
      <w:r>
        <w:br/>
      </w:r>
      <w:r>
        <w:rPr>
          <w:rFonts w:ascii="Times New Roman"/>
          <w:b/>
          <w:i w:val="false"/>
          <w:color w:val="000000"/>
        </w:rPr>
        <w:t>семян первой, второй и третьей репродукций и реализаторов семян"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производителей оригинальных, элитных семян, семян первой, второй и третьей репродукции и реализаторов семян"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"Аттестация производителей оригинальных, элитных семян, семян первой, второй и третьей репродукции и реализаторов семян"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4-2/416 "Об утверждении стандартов государственных услуг в области семеноводства"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свидетельство об аттестации мотивированный отказ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являются документы, необходимые для оказания государственной услуги при обращении услугополучателя (либо его представителя по доверенности):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форма сведений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удостоверенного электронной цифровой подписью (далее – ЭЦП)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сведений согласно приложениям 2, 3, 4 и 5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услугополучателя, о регистрации юридического лица работник Государственной корпорации и услугодателя получает из соответствующих государственных информационных систем через шлюз электронного правительства (далее – 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осуществляет прием документов, проводит регистрацию в государственной информационной системе "Государственная база данных "Е-лицензирование" (далее – ИС ГБД "Е-лицензирование") и направляет документы руководителю на резолюцию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поступившие документы и определяет ответственного руководителя отдела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с момента получения документов заявителя, проверяет полноту представленных документов, направляет ответственныму специалисту для дальнейшего перенаправление в экспертную комиссию (далее - Комиссия) – 2 (два) рабочих дня. В случае предоставления заявителем неполного пакета документов 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изучает представленные документы и с выездом на место определяет степень соответствия физического или юридического лица требованиям законодательства Республики Казахстан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обследования заявителя составляет акт обследования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рассмотрения документов, а также акта обследования принимает решение о соответствии или несоответствии физического или юридического лица требованиям, которое оформляется протоколом и подписывается всеми членами Комиссии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руководитель отдела на основании положительного решения Комиссии направляет документы ответственному исполнителю отдела для подготовки проекта постановления – 1 (один) рабочий день. В случае несоответствия услугополучателя требованиям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подготавливает проект постановления и направляет его на согласование руководителю отдела услугодателя – 2 (два) рабочих дня. В случае несоответствия услугополучателя требованиям дает мотивированный ответ об отказе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согласовывает проект постановления о присвоении услугополучателю статуса производителя оригинальных семян, элитно-семеноводческого хозяйства, семеноводческого хозяйства, реализатора семян и направляет его на подпись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через ИС ГБД "Е-лицензирование" подписывает ЭЦП свидетельство об аттестации. В случае обращения услугополучателя на бумажном носителе, свидетельство об аттестации распечатывается, заверяется подписью и печатью руководителя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выдает услугополучателю свидетельство об аттестации через ИС ГБД "Е-лицензирование"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документов, проводит регистрацию в государственной информационной системе, направляет документы руководителю на резолюцию;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руководителя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ответственным руководителем отдела документов заявителя на полноту;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степени соответствия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составление акта обследования;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составление протокола;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 основании положительного решения Комиссии направление документов ответственному исполнителю отдела для подготовки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утверждение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свидетельства об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свидетельства об аттестации.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осуществляет прием документов, проводит регистрацию в государственной ИС ГБД "Е-лицензирование" и направляет документы руководителю на резолюцию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поступившие документы и определяет ответственного руководителя отдела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с момента получения документов заявителя, проверяет полноту представленных документов, направляет ответственныму специалисту для дальнейшего перенаправление в комиссию – 2 (два) рабочих дня. В случае предоставления заявителем неполного пакета документов 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изучает представленные документы и с выездом на место определяет степень соответствия физического или юридического лица требованиям законодательства Республики Казахстан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обследования заявителя составляет акт обследования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рассмотрения документов, а также акта обследования принимает решение о соответствии или несоответствии физического или юридического лица требованиям, которое оформляется протоколом и подписывается всеми членами Комиссии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руководитель отдела на основании положительного решения Комиссии направляет документы ответственному исполнителю отдела для подготовки проекта постановления – 1 (один) рабочий день. В случае несоответствия услугополучателя требованиям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подготавливает проект постановления и направляет его на согласование руководителю отдела услугодателя – 2 (два) рабочих дня. В случае несоответствия услугополучателя требованиям дает мотивированный ответ об отказе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согласовывает проект постановления о присвоении услугополучателю статуса производителя оригинальных семян, элитно-семеноводческого хозяйства, семеноводческого хозяйства, реализатора семян и направляет его на подпись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через ИС ГБД "Е-лицензирование" подписывает ЭЦП свидетельство об аттестации. В случае обращения услугополучателя на бумажном носителе, свидетельство об аттестации распечатывается, заверяется подписью и печатью руководителя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выдает услугополучателю свидетельство об аттестации через ИС ГБД "Е-лицензирование" – 20 (двадцать)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заявления, полноту представленных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представленных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корпорации, выдает услугополучателю расписку о приеме пакета документов с указанием даты выдачи результата оказания государственной услуги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– 20 (двадцать)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ШЭП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последовательности процедур (действий) услугадателя и услугаполучателя при оказании государсвтенных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основаниям для оказания услуги услугодателем,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оригинальных, элитных семян,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 первой, второй и третьей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репродукций и реализаторов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оригинальных, элитных семян,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 первой, второй и третьей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репродукций и реализаторов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стоимости затрат на возделывание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культур в защищенном грунте"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затрат на возделывание сельскохозяйственных культур в защищенном грунте"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услогодатель) на основании стандарта государственной услуги "Субсидирование стоимости затрат на возделывание сельскохозяйственных культур в защищенном грунте"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сельского хозяйства Республики Казахстан от 8 мая 2015 года № 4-1/428 "Об утверждении стандарта государственной услуги "Субсидирование стоимости затрат на возделывание сельскохозяйственных культур в защищенном грунте".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(либо его представитель по доверенности) к услугодателю и в Государственную корпорацию и предоставление следующего пакета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заявка на получение субсидий стоимости затрат на возделывание сельскохозяйственных культур в защищенном грунте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справки банка второго уровня о наличии банковского счета с указанием его номера в одном экземпляре.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регистрацию заявки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визу на заявку и направляет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услугодателя проверяет представленные документы на полноту и вносит на рассмотрение межведомственной комиссии (далее – МВК)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возвращает его услугополучателю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 рассматривает представленные отделом документы, составляет список услугополучателей, претендующих на получение субсидий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визуально проверяет наличие всходов – 2 (два)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проверки составляет акт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утверждает акт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МВК на основании акта и представленных услугополучателями документов составляет список услугополучателей на получение субсидии и отправляет к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утверждает список услугополучателей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услугополучателя в список МВК, выдает услугополучателю соответствующую справку с указанием причины отказа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руководителю услугодателя утвержденный МВК список услугополучателей на получение субсидий, акты приемки и справку банка второго уровня, национального оператора почты о наличии банковского счета с указанием его номера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проверяет на соответствие представленные документы, формирует ведомость на выплату бюджетных субсидий услугополучателям и направляет на подпись руководителю отдела финансирования и бухгалтерского учета услугодателя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отдела финансирования и бухгалтерского учета услугодателя подписывает ведомость на выплату бюджетных субсидий услугополучателям и направляет на утверждение руководителю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утверждает ведомость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зарегистрированная заявка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отдела и направление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представленных документов на полноту и внесение на рассмотрение МВК;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список услугополучателей, акт наличия всходов;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утвержденный акт;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список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утвержденный список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представление к услугодателю утвержденный список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ведомость на выплату бюджетных субсидий услугополучателям, направление на подпись руководителю отдела финансирования и бухгалтерского учета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подписанная ведомость на выплату бюджетных субсидий услугополучателям и направление на утверждение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утвержденная ведомость;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представление в территориальное подразделение казначейства реестра счетов к оплате.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финансирования и бухгалтерского учета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регистрацию заявки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визу на заявку и направляет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услугодателя проверяет представленные документы на полноту и вносит на рассмотрение межведомственной комиссии (далее – МВК)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возвращает его услугополучателю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 рассматривает представленные отделом документы, составляет список услугополучателей, претендующих на получение субсидий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визуально проверяет наличие всходов – 2 (два)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проверки составляет акт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утверждает акт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МВК на основании акта и представленных услугополучателями документов составляет список услугополучателей на получение субсидии и отправляет к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утверждает список услугополучателей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услугополучателя в список МВК, выдает услугополучателю соответствующую справку с указанием причины отказа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руководителю услугодателя утвержденный МВК список услугополучателей на получение субсидий, акты приемки и справку банка второго уровня, национального оператора почты о наличии банковского счета с указанием его номера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проверяет на соответствие представленные документы, формирует ведомость на выплату бюджетных субсидий услугополучателям и направляет на подпись руководителю отдела финансирования и бухгалтерского учета услугодателя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отдела финансирования и бухгалтерского учета услугодателя подписывает ведомость на выплату бюджетных субсидий услугополучателям и направляет на утверждение руководителю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утверждает ведомость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пункту 4 настоящего регламента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пунктом 4 настоящего регламента,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с подтверждением принятия заявки в Государственной корпорации,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информационной системе "Интегрированная информационная система для Центров обслуживания населения" (далее – ИИС ЦОН),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результат оказания государственной услуги либо письменный мотивированный ответ об отказе в дальнейшем рассмотрении заявления – 37 (тридцать 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последовательности процедур (действий) услугадателя и услугаполучателя при оказании государсвтенных услуг через веб-портал: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возделывание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защищенном грунте"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стоимости гербицидов, биоагентов (энтомофагов)</w:t>
      </w:r>
      <w:r>
        <w:br/>
      </w:r>
      <w:r>
        <w:rPr>
          <w:rFonts w:ascii="Times New Roman"/>
          <w:b/>
          <w:i w:val="false"/>
          <w:color w:val="000000"/>
        </w:rPr>
        <w:t>и биопрепаратов, предназначенных для обработки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культур в целях защиты растений"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8 июня 2015 года № 15-1/522 "Об утверждении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общества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сельскохозяйственных товаропроизводителей или отечественных производителей средств защиты растений при приобретении гербицидов, биоагентов (энтомофагов) и биопрепаратов у производителя средств защиты растений по удешевленной стоимости, либо мотивированный ответ об отказе в оказании государственной услуги,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заявка на получение субсидий за приобретенные гербициды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заявка на получение субсидий за приобретенные биоагенты (энтомофаги) и биопрепараты по полной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заявка об оплате причитающихся субсидий в пользу производителя средств защиты растений при приобретении гербицидов, биоагентов (энтомофагов) и биопрепаратов у производителя средств защиты растений по удешевленной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документ, удостоверяющий личность (для идентификации личности).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услугополучателя, о регистрации юридического лица работник Государственной корпорации и услугодателя получает из соответствующих государственных информационных систем через шлюз "электронного правительства" (далее – 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государственной услуги, если иное не предусмотрено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подтверждением принятия заявки: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на копии заявления о регистрации в канцелярии услугодателя с указанием даты, времени приема пакета документов, фамилии, имени, отчества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 удостоверяющий личность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руководителя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рассмотрев документы, определяет ответственного специалиста и передает документы для дальнейшего проверки на соответствие с требованиями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услугодателя проверяет представленные документы на соответствие требованиям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положительного решения в предоставлении субсидии направляет заявку к руководителю отдела услугодателя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направляет приложенные документы и заявку в предоставлении субсидии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положительного решения ответственный специалист отдела услугодателя представляет в территориальное подразделение казначейства платежные документы к оплате для перечисления субсидий на счета сельхозтоваропроизводителей или поставщиков биоагентов (энтомофагов) и биопрепаратов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руководителя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представленных документов ответственным руководителем отдела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проверяет представленные документы на соответствие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направляет приложенные документы и заявку в предоставлении субсидии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принимает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представление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руководителя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рассмотрев документы, определяет ответственного специалиста и передает документы для дальнейшего проверки на соответствие с требованиями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услугодателя проверяет представленные документы на соответствие требованиям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положительного решения в предоставлении субсидии направляет заявку к руководителю отдела услугодателя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направляет приложенные документы и заявку в предоставлении субсидии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положительного решения ответственный специалист отдела услугодателя представляет в территориальное подразделение казначейства платежные документы к оплате для перечисления субсидий на счета сельхозтоваропроизводителей или поставщиков биоагентов (энтомофагов) и биопрепаратов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заявления, полноту представленных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представленных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корпорации, выдает услугополучателю расписку о приеме пакета документов с указанием даты выдачи результата оказания государственной услуги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– 20 (двадцать)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последовательности процедур (действий) услугадателя и услугаполучателя при оказании государсвтенных услуг через веб-портал: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гербицидов, биоагентов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(энтомофагов) 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 защиты растений"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21 "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 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удобрений (за исключением органических)"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удобрений (за исключением органических)"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стоимости удобрений (за исключением органических)"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21 июля 2015 года № 4-4/679 "Об утверждении стандарта государственной услуги "Субсидирование стоимости удобрений (за исключением органических)".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сельскохозяйственных товаропроизводителей (далее – СХТП) для возмещения затрат на приобретенные удобрения (за исключением органических) в текущем году и в 4 (четвертом) квартале предыдущего года у поставщиков удобрений и (или) непосредственно у иностранных производителей удобрений;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удобрений для удешевления стоимости удобрений (за исключением органических), реализованных СХТП в текущем году и в 4 (четвертом) квартале предыдущего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документы, предоставленные услугополучателем (либо уполномоченный представитель: юридического лица – по документу, подтверждающему полномочия; физического лица – по нотариально заверенной доверенности) представляет услугодателю и в Государственную корпорацию заявку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на портал – заявку в форме электронного документа, удостоверенного электронной цифровой подписью (далее – ЭЦП) услугополучателя, по форме, согласно приложению 3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подтверждением принятия заявки: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услугополучателю - на бумажном носителе является отметка на копии его заявления о регистрации в канцелярии услугодателя с указанием даты, времени приема пакета документов, фамилии, имени, отчества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Государственную корпорацию – услугополучателю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 - в "личном кабинете" услугополучателя отображается статус о принятии запроса для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(если выдача на бумажном носителе необходимо указать место получения)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результат: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 осуществляет прием и регистрацию документов с последующей передачей руководителю отдела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рассматривает документы и определяет ответственного руководителя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отдела рассматривает документы и направляет ответственному специалисту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проверяет представленные документы на предмет соответствия условиям,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стоимости удобрений (за исключением органических) (далее – правила), утвержденных Приказом Министра сельского хозяйства Республики Казахстан от 6 апреля 2015 года № 4-4/305 "Об утверждении Правил субсидирования стоимости удобрений (за исключением органических)", в случае несоответствия условиям – письменно уведомляет услугополучателя с указанием причин непредоставления субсидий, в случае положительного решения в предоставлении субсидии направляет заявку руководителю отдела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рассматрев приложенные документы направялет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положительного решения ответственный специалист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сельхозтоваропроизводителей и отечественных производителей удобрений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наложение резолюции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отдела рассматривает документы и направляет ответственному специалисту отдела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сельскохозяйственных товаропроизводителей и отечественных производителей удобрений ответственным специалистом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 осуществляет прием и регистрацию документов с последующей передачей руководителю отдела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рассматривает документы и определяет ответственного исполнителя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отдела проверяет представленные документы на предмет соответствия условиям,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в случае несоотсветствия условиям – письменно увемдомляет услугополучателя с указанием причин непредоставления субсидий, в случае положительного решения в предоставлении субсидии направляет заявку руководителю отдела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рассматрев приложенные документы направялет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положительного решения ответственный специалист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сельхозтоваропроизводителей и отечественных производителей удобрений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представленные документы, принимает и регистрирует заявку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выдает расписку о приеме документов с указанием даты и времени приема документов –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документов и выдает расписку об отказе в приеме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 или не назначении субсидии, подписанное уполномоченным лицом услугодателя, по формам, согласно приложениям 1 и 2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для основания оказания услуги,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сформированного порталом. Электронный документ формируется с использованием ЭЦП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государственной услуги в истории получения государственных услуг личного кабинета услугополучателя в срок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 или неназначении субсидии в "личный кабинет"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органических)"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органических)"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