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d6d6" w14:textId="8c1d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11 ноября 2015 года № 4/620 "Об утверждении регламентов государственных услуг в области растениеводства, животноводства и сельского хозяйства,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ноября 2017 года N 4/483. Зарегистрировано Департаментом юстиции города Алматы 5 декабря 2017 года N 1431.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ноября 2015 года № 4/620 "Об утверждении регламентов государственных услуг в области растениеводства, животноводства и сельского хозяйства, оказываемых в городе Алматы (зарегистрированное в Реестре государственной регистрации нормативных правовых актов за № 1232, опубликованное 8 декабря 2015 года в газетах "Алматы ақшамы" и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о наличии личного подсобного хозяйства",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"Аттестация лабораторий по экспертизе качества семян",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ветеренарии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Мадиева.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справок о наличии личного подсобного хозяйства"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"Выдача справок о наличии личного подсобного хозяйства"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справка (далее – справка) о наличии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Государственную корпорацию за получением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справка в форме электронного документа, удостоверенного электронной цифровой подписью (далее – ЭЦП) уполномоченного лица услугодателя, которая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либо его представитель (по нотариально заверенной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от услугополучателя либо его уполномоченного представителя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 удостоверяющий личность (для идентификации), осуществляет регистрацию заявления и выдает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или его уполномоченного представителя, и их контактных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заявление руководителю услугодателя, для наложения визы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требованиям предусмотренные в стандарте, в случае положительного решения оформляет справку о наличии личного подсобного хозяйства и передает проект результата оказания государственной услуги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(справку о наличии личного подсобного хозяйства)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действия по оказанию государственной услуги – получение услугополучателем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действия –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действия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действия – подпись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действия –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приема документов, их регистрации и выдачи расписки, передает заявление руководителю для наложения визы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с соответствующей визой ответственному исполнителю услугодателя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требованиям предусмотренные в стандарте, в случае положительного решения оформляет справку о наличии личного подсобного хозяйства и передает проект результата оказания государственной услуги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 и передает результат оказания государственной услуги сотруднику канцелярии услугодателя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государственной услуги услугополучателю - 5 (пять)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услугаполучателя: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уполномоченный представитель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оригинал документа, удостоверяющего личность (для идентификации личности), а также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сверяет подлинность оригиналов документов со сведениями, представленными из информационных систем государственных органов, после чего возвращает оригиналы услугополучателю и выдает расписку о приеме соответствующих документов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центра выдает результат оказания государственной услуги услугополучателю либо его уполномоченному представителю - 10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услугадателя и услугаполучателя при оказании государсвтенных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от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заявление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налагает резолюции передает заявление руководителю отдела услугополучателя.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специалисту отдела.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специалист отдела услугодателя после получения заявок и документов проверяет представленные услугополучателем документы на полноту и вносит на рассмотрение Межведомственной комиссии (далее – МВК) по определению и распределению субсидий услугополучателям. В случае представления услугополучателем неполного пакета документов, заявка и документы возвращаются на доработку. Максимально допустимое время для осуществления данной процедуры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ответственный специалист отдела дает письменный мотивированный отказ в дальнейшем рассмотрении заявления на получение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МВК рассматривает представленные документы, формирует список услугополучателей на получение субсидий и предоставляет на утверждение руководству услугодателя.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руководитель услугодателя утверждает список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специалист отдела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1 – регистрация заявления (документов)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 2 – руководитель услугодателя либо его заместитель налагает резолюцию, передает заявление руководителю отдела услугополучателя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4 – рассмотрение представленных документов услугополучателя для получения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5 – МВК формирует и вносит на утверждение руководству услугодателя списк услугополучателей на получение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6 - руководитель услугодателя утверждает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7 – направление реестра в территориальное подразделение казначейства.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резолюции передает заявление руководителю отдела услугополучателя.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специалисту отдела.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после получения заявок и документов проверяет представленные услугополучателем документы на полноту и вносит на рассмотрение МВК по определению и распределению субсидий услугополучателям. В случае представления услугополучателем неполного пакета документов, заявка и документы возвращаются на доработку. Максимально допустимое время для осуществления данной процедуры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ответственный специалист отдела дает письменный мотивированный отказ в дальнейшем рассмотрении заявления на получение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рассматривает представленные документы, формирует список услугополучателей на получение субсидий и предоставляет на утверждение руководству услугодателя.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утверждает список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специалист отдела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(двух) рабочих дней;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интегрированной информационной системе Государственной корпорации (далее – ИИС ГК)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ГК,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не более 11 (одиннацать)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интегрированной ИИС ГК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услуги,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 плодово-ягодных культур и винограда"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представляемых услугодателю в срок до 15 (пятнадцатого)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"Апорт", в срок до 1 (первого) сентября соответствующего года представляет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осуществляет прием и регистрацию заявок, передает их руководителю услугодателю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ознакамившися с поступившими заявками, направляет их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услугодателя проверяет представленные заявки на предмет соответствия условиям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и направляет их на рассмотрение межведомственной комиссии (далее – Комиссия) –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 даты внесения ответственным исполнителем отдела заявки с выездом на место составляет акт обследования, после составления акта обследования принимает протокольное решение о предоставлении либо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субсидий и представляет их ответственному исполнителю отдела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 осуществляет прием и регистрацию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ознакамившись с поступившими заявками, направляет их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рассматривает и направляет поступившие заявки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актов обследования, после принятия протокольного решения о предоставлении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территориальное подразделение казначейства платежные документы к оплате ответственным исполнителем отдела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заявок, передает их руководителю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ознакамившися с поступившими заявками, направляет их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 проверяет представленные заявки на предмет соответствия условиям Правил, и направляет их на рассмотрение Комиссии –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 даты внесения ответственным исполнителем отдела заявки с выездом на место составляет акт обследования, после составления акта обследования принимает протокольное решение о предоставлении либо отказе в предоставлении субсидий и представляет их ответственному исполнителю отдела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 – 2 (два)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интегрированной информационной системе Государственной корпорации (далее – ИИС ГК)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услугополучателей и список поданных документов в ИИС ГК,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не более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интегрированной ИИС ГК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 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приоритетных культур"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результат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услугодателя в день поступления документов от услугополучателя производит их регистрацию с присвоением регистрационного номера и даты, выдает расписку о приеме пакета документов, после чего передает руководителю услугодателя либо его заместителю. Услугодатель получает письменное согласие услугаполчателя на использование сведений, составляющих охраняемую законном тайну, содержащихся в информационных системах, при оказании государственных услуг, если иное не предусмотрено законами Республики Казахстан.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2 -рассмотрение документов услугополучателя руководителем услугодателя и передача ответственному руководителю отдела услугодателя на исполнение. Длительность выполнения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отдела услугодателя проверяет представленные услугополучателем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Правила), утвержденных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вносит на рассмотрение Межведомственной комиссии по определению списка сельскохозяйственных товаропроизводителей на получение субсидий (далее – МВК). В случае представления сельскохозяйственным товаропроизводителем (далее – СХТП) неполного пакета документов, заявка и документы возвращаются СХТП на доработку. Максимально допустимое время для осуществления данной процедуры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МВК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севообороте, и составления акта приемки посевов. Максимально допустимое время для осуществления данной процедуры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МВК утверждает список услугополучателей в разрезе СХТП. Максимально допустимое время для осуществления данной процедуры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ответственный специалист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(два)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1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2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4 – внесение пакета документов услугополучателя на рассмотрение МВК либо отказ ввиду неполноты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5 – проверка МВК наличия всходов и соблюдения севооборотов, составление акта приемки посевов, направление и утверждает;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6 – утверждение МВК списка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7 – направление реестра счетов к оплате в территориальное подразделение казначейства.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заместитель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сельского хозяйства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сельского хозяйства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услугодателя в день поступления документов от услугополучателя производит их регистрацию с присвоением регистрационного номера и даты, выдает расписку о приеме пакета документов, после чего передает руководителю услугодателя либо его заместителю. Услугодатель получает письменное согласие услугаполчателя на использование сведений, составляющих охраняемую законном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рассмотрение документов услугополучателя руководителем услугодателя и передача ответственному руководителю отдела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отдела услугодателя проверяет представленные услугополучателем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вносит на рассмотрение МВК по определению списка сельскохозяйственных товаропроизводителей на получение субсидий. В случае представления СХТП неполного пакета документов, заявка и документы возвращаются СХТП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МВК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севообороте, и составления акта приемки посевов;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МВК утверждает список услугополучателей в разрезе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специалист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услугодателями,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заявки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работник Государственной корпорации выдает расписку о приеме соответствующих документов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уведомление с решением о назначении/неназначении субсидий – 37 (тридцать 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 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развития семеноводства"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сельскогохозяйства Республики Казахстан от 6 мая 2015 года № 4-2/419 "Об утверждении стандарта государственной услуги "Субсидирование развития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приобретенные субсидируемые семена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на возмещение затрат по приобретению субсидируемых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причитающихся субсидий за приобретенные субсидируемые семена (в случае предоставления права получения субсидий элитно-семеноводческому или семеноводческому хозяйству)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заявку, сформированную на основании заявок сельскохозяйственных товаропроизводителей (далее –сельхозтоваропроизводитель), поданных через элитно-семеноводческое или семеноводческое хозяйство (при подаче нескольких заявок),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использованные на посев семена собственного производства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использованные субсидируемые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услугадателя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 отдела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положительного решения в предоставлении субсидии направляет заявку к руководителю отдела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рассматривает документы и в случае положительного решения, подписывает документ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специалиста отдела, в случае положительного решения в предоставлении субсидии направляет заявку к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проверяет представленные документы на соответствие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в случае положительного решения, подписывает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ответственным специалистом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услугадателя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 отдела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положительного решения в предоставлении субсидии направляет заявку к руководителю отдела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рассматривает документы и в случае положительного решения, подписывает документ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и передает услугодателю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лабораторий по экспертизе качества семян"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"Аттестация лабораторий по экспертизе качества семян"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,www.elicense.kz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свидетельства об аттестации (далее – свидетельство об аттестации) или мотивированный отказ по основаниям, указанным в пункте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требованиям, предъявляемым к лабораториям по экспертизе качеств семян, в виде формы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формы сведений о соответствии требованиям, предъявляемым к лабораториям по экспертизе качеств семян, в виде формы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изучает и передает документы в аттестационную комиссию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обследования, на основании акта обследования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 направляет протокол ответственному исполнителю услугодателя – не более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руководителю отдела услугодателя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рассматривает проект постановления, в случае положительного решения направляет его на согласование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утверждает проект постановления о присвоении услугополучателю статуса лаборатории по экспертизе качества семян, подписывает свидетельство об аттестации и направляет в канцелярию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свидетельство об аттестации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выдача талона о принятии заявления и пакета документов и направляет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передает документы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обследования, оформление решение комиссии в форме протокола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проекта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об аттестации.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изучает и передает документы в аттестационную комиссию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обследования, на основании акта обследования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 направляет протокол ответственному исполнителю услугодателя – не более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руководителю отдела услугодателя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рассматривает проект постановления, в случае положительного решения направляет его на согласование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утверждает проект постановления о присвоении услугополучателю статуса лаборатории по экспертизе качества семян, подписывает свидетельство об аттестации и направляет в канцелярию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свидетельство об аттестации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Государственной корпорацией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репродукции и реализаторов семян"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репродукции и реализаторов семян"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свидетельство об аттестации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приложениям 2, 3, 4 и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электронного правительства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"Е-лицензирование") и направляет документы руководителю на резолюцию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руководителя отдела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с момента получения документов заявителя, проверяет полноту представленных документов, направляет ответственныму специалисту для дальнейшего перенаправление в экспертную комиссию (далее - Комиссия)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руководитель отдела на основании положительного решения Комиссии направляет документы ответственному исполнителю отдела для подготовки проекта постановления – 1 (один) рабочий день. В случае несоответствия услугополучателя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подготавливает проект постановления и направляет его на согласование руководителю отдела услугодателя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согласовывает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и направляет его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проводит регистрацию в государственной информационной системе, направляет документы руководителю на резолюцию;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руководителем отдела документов заявителя на полноту;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степени соответствия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положительного решения Комиссии направление документов ответственному исполнителю отдела для подготовки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свидетельства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об аттестации.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ИС ГБД "Е-лицензирование" и направляет документы руководителю на резолюцию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руководителя отдела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с момента получения документов заявителя, проверяет полноту представленных документов, направляет ответственныму специалисту для дальнейшего перенаправление в комиссию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руководитель отдела на основании положительного решения Комиссии направляет документы ответственному исполнителю отдела для подготовки проекта постановления – 1 (один) рабочий день. В случае несоответствия услугополучателя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подготавливает проект постановления и направляет его на согласование руководителю отдела услугодателя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согласовывает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и направляет его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20 (двадцать)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ШЭП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основаниям для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услогодатель) на основании стандарта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представитель по доверенности) к услугодателю и в Государственную корпорацию и предоставление следующего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стоимости затрат на возделывание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банка второго уровня о наличии банковского счета с указанием его номера в одном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регистрацию заявки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на заявку и направляет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 проверяет представленные документы на полноту и вносит на рассмотрение межведомственной комиссии (далее – МВК)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возвращает его услугополучателю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отделом документы, составляет список услугополучателей, претендующих на получение субсидий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2 (два)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утверждает акт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и представленных услугополучателями документов составляет список услугополучателей на получение субсидии и отправляет к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утверждает список услугополучателей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услугодателя утвержденный МВК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финансирования и бухгалтерского учета услугодателя подписывает ведомость на выплату бюджетных субсидий услугополучателям и направляет на утверждение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утверждает ведомость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зарегистрированная заявка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отдела и направление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 на полноту и внесение на рассмотрение МВК;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услугополучателей, акт наличия всходов;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утвержденный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к услугодателю утвержденный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ведомость на выплату бюджетных субсидий услугополучателям, направление на подпись руководителю отдела финансирования и бухгалтерского учета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подписанная ведомость на выплату бюджетных субсидий услугополучателям и направление на утверждение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утвержденная ведомость;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в территориальное подразделение казначейства реестра счетов к оплате.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финансирования и бухгалтерского учета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регистрацию заявки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на заявку и направляет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 проверяет представленные документы на полноту и вносит на рассмотрение межведомственной комиссии (далее – МВК)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возвращает его услугополучателю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отделом документы, составляет список услугополучателей, претендующих на получение субсидий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2 (два)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утверждает акт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и представленных услугополучателями документов составляет список услугополучателей на получение субсидии и отправляет к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утверждает список услугополучателей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услугодателя утвержденный МВК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финансирования и бухгалтерского учета услугодателя подписывает ведомость на выплату бюджетных субсидий услугополучателям и направляет на утверждение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утверждает ведомость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пункту 4 настоящего регламента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4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с подтверждением принятия заявки в Государственной корпорации,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информационной системе "Интегрированная информационная система для Центров обслуживания населения" (далее – ИИС ЦОН),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37 (тридцать 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за приобретенные гербициды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на получение субсидий за приобретенные биоагенты (энтомофаги) и биопрепараты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об оплате причитающихся субсидий в пользу производителя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рассмотрев документы, определяет ответственного специалиста и передает документы для дальнейшего проверки на соответствие с требованиями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 проверяет представленные документы на соответствие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направляет заявку к руководителю отдела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отдела услугодателя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представленных документов ответственным руководителем отдела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представленные документы на соответствие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рассмотрев документы, определяет ответственного специалиста и передает документы для дальнейшего проверки на соответствие с требованиями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 проверяет представленные документы на соответствие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направляет заявку к руководителю отдела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отдела услугодателя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защиты растений"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удобрений (за исключением органических)"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СХТП)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СХТП в текущем году и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предоставленные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услугодателю и в Государственную корпорацию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портал – заявку в форме электронного документа, удостоверенного электронной цифровой подписью (далее – ЭЦП) услугополучателя, по форме,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услугополучателю - на бумажном носителе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отдела рассматривает документы и направляет ответственному специалисту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предмет соответствия условиям,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 (далее – правила),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в случае несоответствия условиям – письменно уведомляет услугополучателя с указанием причин непредоставления субсидий, в случае положительного решения в предоставлении субсидии направляет заявку руководителю отдела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рассматрев приложенные документы направялет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сельхозтоваропроизводителей и отечественных производителей удобрений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отдела рассматривает документы и направляет ответственному специалисту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 отечественных производителей удобрений ответственным специалистом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проверяет представленные документы на предмет соответствия условиям,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случае несоотсветствия условиям – письменно увемдомляет услугополучателя с указанием причин непредоставления субсидий, в случае положительного решения в предоставлении субсидии направляет заявку руководителю отдела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рассматрев приложенные документы направялет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положительного решения ответственный специалист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сельхозтоваропроизводителей и отечественных производителей удобрений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 –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субсидии, подписанное уполномоченным лицом услугодателя, по формам, согласно приложениям 1 и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для основания оказания услуги,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в истории получения государственных услуг личного кабинета услугополучателя в срок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 или неназначении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