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19ac" w14:textId="e651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октября 2017 года N 4/423. Зарегистрировано Департаментом юстиции города Алматы 3 ноября 2017 года N 1420.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субсидирования пассажирских перевозок городским рельсовым транспортом города Алматы, согласно приложению к настоящему постановлению.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апреля 2016 года № 2/118 "Об определении Правил субсидирования пассажирских перевозок метрополитеном и легкорельсовым транспортом города Алматы" (зарегистрированное в Реестре государственной регистрации нормативных правовых актов за № 1283, опубликованное 7 мая 2016 года в газетах "Алматы ақшамы" и "Вечерний Алматы").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акимата города Алматы.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4/423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городским рельсовым</w:t>
      </w:r>
      <w:r>
        <w:br/>
      </w:r>
      <w:r>
        <w:rPr>
          <w:rFonts w:ascii="Times New Roman"/>
          <w:b/>
          <w:i w:val="false"/>
          <w:color w:val="000000"/>
        </w:rPr>
        <w:t>транспортом города Алматы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пассажирских перевозок городским рельсовым транспортом города Алматы (далее-Правила).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легкорельсовый транспорт – вид городского рельсового транспорта, осуществляющего регулярные социально значимые перевозки пассажиров и багажа по отдельно выделенным путям и характеризующегося меньшими, чем у метрополитена и железной дороги, габаритами, грузоподъемностью и скоростью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– путь следования транспортного средства между начальным и конечным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пассажир – физическое лицо, имеющее проездной документ (билет) и совершающее поездку на метрополитене или легкорельсовом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расчетный тариф перевозчика – себестоимость перевозки одного пассажира;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уполномоченный орган – государственный орган, осуществляющий руководство в сфере пассажирского транспорта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убытки перевозчика, связанные с осуществлением пассажирских перевозок городским рельсовым транспортом.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производится из местного бюджета.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городским рельсовым транспортом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субсидирования убытков между местным уполномоченным органом и перевозчиком, осуществляющего перевозку пассажиров, заключается Договор на перевозку пассажиров городским рельсовым транспортом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проверяет достоверность представленных документов, определяет сумму субсидирования убытка перевозчика.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перечисления на текущий счет перевозчика причитающейся суммы, местный уполномоченный орган в соответствии с планом финансирования по платежам и бюджетной программой представляет в территориальное подразделение казначейства реестр счетов к оплате в двух экземплярах.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Перевозчик ведет раздельный учет доходов и расходов, учитываемых при формировании его расчетного тарифа. Определение величины сумм, направленных на субсидирование расходов перевозчика, производится на основании следующих показателей: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выполнение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на выполнение пассажирских перевозок.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расходы на пассажирские перевозки входят: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горюче-смазочные материалы и на технику, занятую в производственном цикле;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запасные части электроподвижного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обслуживания, ремонта подвижного состава и вспомогательной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содержание и эксплуатацию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типографские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содержание, эксплуатацию зданий, сооружений и помещений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оплата аудиторских, оценочно-экспертных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услуг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содержанию военизированной аварийно-спасательной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 на приобретение товарно-материальных запасов.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бюджетных субсидий за последний календарный месяц года осуществляется на основе представленного не позднее 20-го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20-го числа следующего месяца. В случае превышения заявленных прогнозных данных над фактическими, разница подлежит возврату в соответствующий бюджет.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