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319c6" w14:textId="11319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Алматы от 3 июня 2016 года № 2/252 "Об утверждении регламентов государственных услуг, оказываемых в сфере технического и профессионального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5 октября 2017 года N 4/398. Зарегистрировано Департаментом юстиции города Алматы 24 октября 2017 года N 1415. Утратило силу постановлением акимата города Алматы от 29 сентября 2020 года № 3/399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29.09.2020 № 3/399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3 июня 2016 года № 2/252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регламентов государственных услуг, оказываемых в сфере технического и профессионального образования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1295, опубликовано 8 июля 2016 года в газетах "Алматы ақшамы" и "Вечерний Алматы")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"Перевод и восстановление обучающихся в организациях образования, реализующих образовательные программы технического и профессионального, послесреднего образования", утвержденный 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лицам, не завершившим техническое и профессиональное, послесреднее образование", утвержденный 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образования города Алматы в установленном законодательством Республики Казахстан порядке обеспечить государственную регистрацию настоящего постановления в органах юстиции, последующее официальное опубликование в периодических печатных изданиях, в Эталонном контрольном банке нормативных правовых актов Республики Казахстан и на официальном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А. Кырыкбаева.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2017 года № 4/398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2016 года № 2/252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"Перевод и восстановление обучающихся в организациях образования,</w:t>
      </w:r>
      <w:r>
        <w:br/>
      </w:r>
      <w:r>
        <w:rPr>
          <w:rFonts w:ascii="Times New Roman"/>
          <w:b/>
          <w:i w:val="false"/>
          <w:color w:val="000000"/>
        </w:rPr>
        <w:t>реализующих образовательные программы технического</w:t>
      </w:r>
      <w:r>
        <w:br/>
      </w:r>
      <w:r>
        <w:rPr>
          <w:rFonts w:ascii="Times New Roman"/>
          <w:b/>
          <w:i w:val="false"/>
          <w:color w:val="000000"/>
        </w:rPr>
        <w:t>и профессионального, послесреднего образования" 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"Перевод и восстановление обучающихся в организациях образования, реализующих образовательные программы технического и профессионального, послесреднего образования" разработан на основании стандарта государственной услуги "Перевод и восстановление обучающихся в организациях образования, реализующих образовательные программы технического и профессионального, послесреднего образования",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6 ноября 2015 года № 627 (далее – Стандарт).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"Перевод и восстановление обучающихся в организациях образования, реализующих образовательные программы технического и профессионального, послесреднего образования" (далее - государственная услуга) оказывается организациями технического и профессионального, послесреднего образования образования города Алматы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приказ о переводе или восстановлении обучающихся в учебное заведение технического и профессионального, послесреднего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и прием документов сотрудником учебной части услугодателя,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проверка предоставленных документов руководителем услугодателя, длительность процедуры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ответственным лицом услугодателя, длительность процедуры: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перевода: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одного месяца, но не позже, чем за пять дней до начала очередной экзаменационной сессии принимающей организации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переезда родителей или законных представителей несовершеннолетнего обучающегося на другое место жительство, допускается его перевод не в каникулярный период при представлении подтверждающих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восстановления: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услугодателю – в течение двух недель со дня его подачи;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восстановления отчисленных в течение семестра за неоплату обучения, в случае погашения задолженности: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четырех недель после дня отчисления при предъявлении документа о погашении задолженности по оплате, в течение трех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подписывание результата оказания государственной услуги руководителем услугодателя, длительность процедуры –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услугополучателю расписки о приеме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отписывание руководителем услугодателя согласно резолюции заявление услугополучателя ответственному лицу услугодателя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учебной части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учебной части услугодателя регистрирует заявление, принимает документы и направляет на рассмотрение руководителю услугодателя,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согласно резолюции отписывает заявление услугополучателя ответственному лицу услугодателя для исполнения, длительность процедуры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ответственное лицо услугодателя осуществляет проверку полноты документов, подготавливает проекта результата оказания государственной услуги, подписывает у руководителя услугодателя после передает сотруднику учебной части услугодателя для выдачи услугополучателю, длительность процедуры: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перевода: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одного месяца, но не позже, чем за пять дней до начала очередной экзаменационной сессии принимающей организации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переезда родителей или законных представителей несовершеннолетнего обучающегося на другое место жительство, допускается его перевод не в каникулярный период при представлении подтверждающих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восстановления: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услугодателю – в течение двух недель со дня его подачи;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восстановления отчисленных в течение семестра за неоплату обучения, в случае погашения задолженности: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четырех недель после дня отчисления при предъявлении документа о погашении задолженности по оплате, в течение трех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отражены в справочнике бизнес-процессов оказания государственной услуги согласно приложению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"Перевод и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реализующих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3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5 "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2/252</w:t>
            </w:r>
          </w:p>
        </w:tc>
      </w:tr>
    </w:tbl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лицам, не завершившим техническое и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профессиональное, послесреднее образование" 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"Выдача справки лицам, не завершившим техническое и профессиональное, послесреднее образование" разработан на основании стандарта государственной услуги "Выдача справки лицам, не завершившим техническое и профессиональное, послесреднее образование",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6 ноября 2015 года № 627 (далее – Стандарт).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"Выдача справки лицам, не завершившим техническое и профессиональное, послесреднее образование" (далее - государственная услуга) оказывается организациями технического и профессионального, послесреднего образования образования города Алматы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справка, выдаваемая лицам, не завершившим техническое и профессиональное, послесреднее образование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необходимых документов для оказания государственной услуги от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и прием документов сотрудником учебной части услугодателя,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проверка предоставленных документов руководителем услугодателя, длительность процедуры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ответственным лицом услугодателя, длительность процедуры – 3 рабочих 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подписывание результата оказания государственной услуги руководителем услугодателя, длительность процедуры –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выдача услугополучателю расписки о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отписывание руководителем услугодателя согласно резолюции заявление услугополучателя ответственному лицу услугодателя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учебной части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учебной части услугодателя регистрирует заявление, принимает документы и направляет на рассмотрение руководителю услугодателя,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согласно резолюции отписывает заявление услугополучателя ответственному лицу услугодателя для исполнения, длительность процедуры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ответственное лицо услугодателя осуществляет проверку полноты документов, подготавливает проекта результата оказания государственной услуги, подписывает у руководителя услугодателя после передает сотруднику учебной части услугодателя для выдачи услугополучателю, длительность процедуры - 3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отражены в справочнике бизнес-процессов оказания государственной услуги согласно приложению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завершившим техническое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послесреднее образование"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3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