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49327" w14:textId="17493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XII-й сессии маслихата города Алматы VI-го созыва от 9 декабря 2016 года № 66 "О бюджете города Алматы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ХХII сессии маслихата города Алматы VI созыва от 6 октября 2017 года № 158. Зарегистрировано в Департаменте юстиции города Алматы 10 октября 2017 года № 1412.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 статьи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города Алматы VI-го созыва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XII-й сессии маслихата города Алматы VI-го созыва от 9 декабря 2016 года № 66 "О бюджете города Алматы на 2017-2019 годы" (зарегистрировано в Реестре государственной регистрации нормативных правовых актов за № 1333, опубликовано 29 декабря 2016 года в газете "Алматы ақшамы" № 154-156 и 29 декабря 2016 года в газете "Вечерний Алматы" № 155-156),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внеочередной XIV-й сессии маслихата города Алматы VI-го созыва от 3 марта 2017 года № 78 "О внесении изменений в решение XII-й сессии маслихата города Алматы VI-го созыва от 9 декабря 2016 года № 66 "О бюджете города Алматы на 2017-2019 годы" (зарегистрировано в Реестре государственной регистрации нормативных правовых актов за № 1349, опубликовано 16 марта 2017 года в газете "Алматы ақшамы" № 32-33 и 16 марта 2017 года в газете "Вечерний Алматы" № 32),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XVI-й сессии маслихата города Алматы VI-го созыва от 24 мая 2017 года № 99 "О внесении изменений в решение XII-й сессии маслихата города Алматы VI-го созыва от 9 декабря 2016 года № 66 "О бюджете города Алматы на 2017-2019 годы" (зарегистрировано в Реестре государственной регистрации нормативных правовых актов за № 1376, опубликовано 1 июня 2017 года в газете "Алматы ақшамы" № 64 и 1 июня 2017 года в газете "Вечерний Алматы" № 63),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внеочередной XVII-й сессии маслихата города Алматы VI-го созыва от 29 июня 2017 года № 121 "О внесении изменений в решение XII-й сессии маслихата города Алматы VI-го созыва от 9 декабря 2016 года № 66 "О бюджете города Алматы на 2017-2019 годы" (зарегистрировано в Реестре государственной регистрации нормативных правовых актов за № 1385, опубликовано 4 июля 2017 года в газете "Алматы ақшамы" № 78 и 4 июля 2017 года в газете "Вечерний Алматы" № 77-78),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XIX-й сессии маслихата города Алматы VI-го созыва от 11 августа 2017 года № 133 "О внесении изменений в решение XII-й сессии маслихата города Алматы VI-го созыва от 9 декабря 2016 года № 66 "О бюджете города Алматы на 2017-2019 годы" (зарегистрировано в Реестре государственной регистрации нормативных правовых актов за № 1399, опубликовано 22 августа 2017 года в газете "Алматы ақшамы" № 98 и 22 августа 2017 года в газете "Вечерний Алматы" № 105-106), следующие изменения: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"505 867 979,2" заменить цифрами "507 214 022,4".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"10 512 733,3" заменить цифрами "12 527 733,3".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4):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"27 703 161,2" заменить цифрами "27 287 729,2";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"приобретение финансовых активов" цифры "27 865 015,2" заменить цифрами "27 449 583,2".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5):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"-36 904 580,4" заменить цифрами "-39 850 191,6".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"36 904 580,4" заменить цифрами "39 850 191,6".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"5 549 424" заменить цифрами "5 493 226";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"5 530 979" заменить цифрами "5 532 186";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"22 786 118" заменить цифрами "23 135 893";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"103 908 732" заменить цифрами "103 269 552";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"50 723 466" заменить цифрами "50 350 431";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"18 218 341" заменить цифрами "19 024 599";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"75 890 543" заменить цифрами "77 347 841";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"25 843 079" заменить цифрами "26 943 042";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"17 697 118" заменить цифрами "17 369 947";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"20 619 051,9" заменить цифрами "20 123 729,9";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"2 475 788" заменить цифрами "2 505 600";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"44 946 821" заменить цифрами "44 143 420";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18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"36 765 846,2" заменить цифрами "36 646 429,2".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данному решению.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Аппарату маслихата города Алматы обеспечить государственную регистрацию настоящего решения в органах юстиции с последующим опубликованием в официальных периодических печатных изданиях, а также в эталонном контрольном банке нормативных правовых актов Республики Казахстан и на интернет-ресурсе.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решения возложить на председателя постоянной комиссии по экономике и бюджету маслихата города Алматы С. Козлова и заместителя акима города Алматы А. Жунусову (по согласованию).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2017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внеочередной XXII-й сессии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города Алматы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VI-го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Ниязова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города Алматы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VI-го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Казанбаев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внеочередной XXII-й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сессии маслихата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VI-го созыва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октября 2017 года № 158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XII-й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2016 года № 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VI-го созыва</w:t>
            </w:r>
          </w:p>
        </w:tc>
      </w:tr>
    </w:tbl>
    <w:bookmarkStart w:name="z1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Алматы на 2017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Подоходный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178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404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178 404 014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491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121 491 000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24 284 200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Внутренние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товары,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работы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472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6 085 248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Обязательные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платежи,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взимаемые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совершение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юридически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значимых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действий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и(или)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выдачу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документов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уполномоченными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должностными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849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товаров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(работ,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учреждениями,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финансируемыми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896,3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39 238 896,3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средств, ранее полученных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39 183 896,3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основного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665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имущества,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закрепленного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325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9 325 608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нематериальных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340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424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вышестоящих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424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96 424 189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1 461 058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городе,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поселка,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Ревизионная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комиссия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332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336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делам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религий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532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работ по инженерной защите населения, объектов и территорий от природных стихийных бедствий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2 542 474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Территориальный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уполномоченных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чрезвычайных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ситуаций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природного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техногенного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характера,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Гражданской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финансируемый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961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1 394 709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порядок,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безопасность,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правовая,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судебная,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уголовно-исполнительная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Исполнительный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дел,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финансируемый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554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10 303 021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8 910 562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содержания служебных животных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охраны общественного порядка во время проведения мероприятий международного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886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пассажирского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дорог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2 694 862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городе,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поселка,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2 193 863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12 706 949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детских дошкольных организаций в городе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2 448 027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39 335 607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2 435 004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1 367 323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1 885 455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государственным учреждениям образования города республиканского значения, столицы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организаций среднего образования в городе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12 033 288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6 464 618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физической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528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2 159 307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898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10 880 290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Исполнительный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дел,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финансируемый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485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931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2 688 162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масштаба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1 487 354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738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529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635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объектов здравоохранения в городе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1 314 055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6 321 161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936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7 753 275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туберкулезом противотуберкулезными 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диабетом противодиабетическими 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1 407 702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онкогематологических больных химиопрепаратами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1 888 788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факторами свертывания крови больных гемофилией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2 168 098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2 609 444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тромболитическими препаратами больных с острым инфарктом миокарда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537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3 883 121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скрининговых исследований в рамках гарантированного объема бесплатной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532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медицинской помощи и санитарная авиация, за исключением оказываемой за счет средств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6 506 834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 спецмедснабжения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883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9 349 244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558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сейсмоусиляемых объектов здравоохранения в городе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1 558 655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помощь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занятости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973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2 224 554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городе,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поселка,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пассажирского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дорог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занятости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2 336 614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1 127 431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1 723 308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средствами, предоставление социальных услуг индивидуального помощника для инвалидов первой группы, имеющих затруднение в передвижении, и специалиста жестового языка для инвалидов по слуху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1 311 806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занятости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политики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инспекции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труда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миграции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миграции 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отношений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429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выкупа,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12 429 366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энергетики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9 105 770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3 401 826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жилья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инспекции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639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по вопросам жилья, в области жилищного фонда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энергетики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18 019 760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7 041 753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городе,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поселка,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1 967 052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8 969 346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13 137 951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энергетики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туризм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943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городе,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поселка,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549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архивов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959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4 349 529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Увековечение памяти деятелей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зоопарков и дендропарков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физической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1 762 811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4 148 229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мероприятий Всемирной зимней универсиады 2017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7 667 829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государственных городских спортивных организаций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архивов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городских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политики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666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1 666 409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языков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туризма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внешних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связей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 и внешних связей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архивов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архивов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политики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государственной, внутренней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вопросам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молодежной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политики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515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по вопросам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физической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деятельности Международного комплекса лыжных трамплинов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комплекс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энергетики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762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16 762 256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энергетики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607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ремонтно-восстановительных работ кабелей электроснабжения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водное,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лесное,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рыбное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особо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охраняемые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природные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территории,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окружающей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животного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мира,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729,9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ветеринарии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реcпубликанского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1 529 050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2 816 045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природных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ресурсов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регулирования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природопользования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природных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ресурсов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регулирования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природопользования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6 969 974,6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1 486 109,3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защита особо охраняемых природных территорий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4 751 209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отношений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835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контролю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использованием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архитектурная,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генеральных планов застройки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1 948 444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архитектурно-строительного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контроля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пассажирского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дорог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17 079 831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12 116 257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пассажирского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дорог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967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пассажирского транспорта и автомобильных дорог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эксплуатации автоматизированной системы диспетчерского управления городским пассажирским транспортом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метрополитеном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4 118 890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внутренним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технических средств регулирования дорожного движения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энергетики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5 277 745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Единой программы поддержки и развития бизнеса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предпринимательства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индустриально-инновационного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Единой программы поддержки и развития бизнеса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Единой программы поддержки и развития бизнеса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4 057 538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Единой программы поддержки и развития бизнеса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6 254 915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571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энергетики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специальной экономической зоны "Парк инновационных технологий"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831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комплекса административных зданий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предпринимательства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индустриально-инновационного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333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индустриально-инновационного развития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533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533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533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526 496,1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1 955 954,2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95 217 756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773 132,9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4 296 881,3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Чистое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527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907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986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энергетики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986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9 986 875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жилья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инспекции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Казахстана" для предоставления жилищных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предпринимательства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индустриально-инновационного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городе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561,7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379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561,7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Возврат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561,7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379 561,7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IV.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Сальдо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729,2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Приобретение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449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583,2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980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пассажирского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дорог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980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юридических лиц на строительство метрополитена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583,2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пассажирского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дорог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13 037 440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природных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ресурсов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регулирования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природопользования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1 303 947,2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энергетики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жилья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инспекции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981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2 981 712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активов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доли участия, ценных бумаг юридических лиц,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коммунальных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ведении коммунальных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-39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VI.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191,6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внеочередной XXII-й сессии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города Алматы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VI-го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Ниязова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города Алматы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VI-го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Казанбаев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