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8c4ed" w14:textId="508c4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базовой ставки земельного налога и ставки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ХIII сессии маслихата города Алматы VI-го созыва от 17 февраля 2017 года № 72. Зарегистрировано Департаментом юстиции города Алматы 14 марта 2017 года № 1350. Утратило силу решением маслихата города Алматы от 9 октября 2020 года № 489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09.10.2020 № 489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 статьи 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 статьи 444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подпунктом 13) пункта 1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города Алматы VI-го созыва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и ставки единого земельного налога в 10 (десять) раз на не используемые в соответствии с земельным законодательством Республики Казахстан земли сельскохозяйственного назначения в городе Алматы.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официальном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XIII-й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Нукетаева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