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ceac" w14:textId="e44c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Щербактинского района в 2018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22 декабря 2017 года № 109/32. Зарегистрировано Департаментом юстиции Павлодарской области 28 декабря 2017 года № 5766.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2018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Щербактинского района, подъемное пособие в сумме, равной семидесятикратному месячному расчетному показателю.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2018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Щербактинского района,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Щербактинского районного маслихата по вопросам законности и социальной политики.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Лямцев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