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8c74" w14:textId="1198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Павлодарского района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7 февраля 2017 года № 13/81. Зарегистрировано Департаментом юстиции Павлодарской области 21 февраля 2017 года № 5383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Павлодарского района, подъемное пособие в сумме, равной семидесятикратному месячному расчетному показателю.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Предоставить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Павлодарского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решения возложить на постоянную комиссию районного маслихата по вопросам социальной сферы, законности, соблюдения прав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Солдатова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Левченко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