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3d0d" w14:textId="aa53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Ивановка Ивановского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Ивановского сельского округа Качирского района Павлодарской области от 14 марта 2017 года № 1-01. Зарегистрировано Департаментом юстиции Павлодарской области 4 апреля 2017 года № 5438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Ивановка Ивановского сельского округа и на основании заключения областной ономастической комиссии от 21 ноября 2016 года, аким Ивановского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села Ивановка Ивановского сельского округа Качирского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"Ленина"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"Школьная" на улицу "Достық".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Ивановского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