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cffec" w14:textId="83cff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Иртышского районного маслихата от 20 апреля 2016 года № 12-3-6 "Об утверждении Правил оказания социальной помощи, установления размеров и определения перечня отдельных категорий нуждающихся граждан Иртышского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Иртышского района Павлодарской области от 27 сентября 2017 года № 81-18-6. Зарегистрировано Департаментом юстиции Павлодарской области 17 октября 2017 года № 5643. Утратило силу решением маслихата Иртышского района Павлодарской области от 23 мая 2018 года № 130-26-6 (вводится в действие по истечении десяти календарных дней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Иртышского района Павлодарской области от 23.05.2018 № 130-26-6 (вводится в действие по истечении десяти календарных дней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в целях оказания социальной помощи нуждающимся гражданам, Иртышский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Иртышского районного маслихата от 20 апреля 2016 года № 12-3-6 "Об утверждении Правил оказания социальной помощи, установления размеров и определения перечня отдельных категорий нуждающихся граждан Иртышского района" (зарегистрировано в Реестре государственной регистрации нормативных правовых актов под № 5128, опубликовано 28 мая 2016 года в газетах "Ертіс нұры" и "Иртыш")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Иртышского районного маслихата по бюджету, социальной политике и законности.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Кусаинова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Иртышского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81-18-6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</w:t>
      </w:r>
      <w:r>
        <w:br/>
      </w:r>
      <w:r>
        <w:rPr>
          <w:rFonts w:ascii="Times New Roman"/>
          <w:b/>
          <w:i w:val="false"/>
          <w:color w:val="000000"/>
        </w:rPr>
        <w:t>размеров и определения перечня отдельных категорий</w:t>
      </w:r>
      <w:r>
        <w:br/>
      </w:r>
      <w:r>
        <w:rPr>
          <w:rFonts w:ascii="Times New Roman"/>
          <w:b/>
          <w:i w:val="false"/>
          <w:color w:val="000000"/>
        </w:rPr>
        <w:t>нуждающихся граждан Иртышского района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- Типовые правила) и определяют порядок оказания социальной помощи, установления размеров и определения перечня отдельных категорий нуждающихся граждан. 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термины и понятия, которые используются в настоящих Правилах: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уполномоченная организация – Иртышское районное отделение Департамента "Межведомственный расчетный центр социальных выплат" филиала некоммерческого акционерного общества "Государственная корпорация "Правительство для граждан" по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памятные даты – события, имеющие общенародное историческое, духовное, культурное значение и оказавшие влияние на ход истории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специальная комиссия – комиссия, создаваемая решением акима Иртышского района,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органами статистики в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праздничные дни –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среднедушевой доход семьи (гражданина) –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уполномоченный орган – государственное учреждение "Отдел занятости и социальных программ Иртышского района";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участковая комиссия – комиссия, создаваемая решением акимов сел, сельских округов Иртышского района для проведения обследования материального положения лиц (семей), обратившихся за социальной помощью и подготовки заключений;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предельный размер – утвержденный максимальный размер социальной помощи.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целей настоящих Правил под социальной помощью понимается помощь, предоставляемая уполномоченным органом в денежной и натуральной форме отдельным категориям нуждающихся граждан (далее – получатели) в случае наступления трудной жизненной ситуации, а также к памятным датам и праздничным дням.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 и в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 социальная помощь оказывается в порядке, предусмотренном настоящими Правилами.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помощь предоставляется единовременно и (или) периодически (ежемесячно, ежеквартально и один раз в полугодие).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памятных дат и праздничных дней для оказания социальной помощи отдельно взятой категории получателей установлен по представлению акимата Иртышского района: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памятные даты: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Международный день пожилых людей – 1 октября;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инвалидов Республики Казахстан – второе воскресенье октября;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праздничные дни: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Международный женский день – 8 марта;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День Победы – 9 мая. 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Участковые и специальные комиссии осуществляют свою деятельность на основании положений, утверждаемых акиматом Павлодарской области.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Типовые положения о специальных и участковых комиссиях утверждаются центральным исполнительным органом.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Социальная помощь в денежной форме предоставляется через банки второго уровня или организации, имеющие лицензии на соответствующие виды банковских операций путем перечисления на счета получателя. </w:t>
      </w:r>
    </w:p>
    <w:bookmarkEnd w:id="13"/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определения перечня категорий получателей</w:t>
      </w:r>
      <w:r>
        <w:br/>
      </w:r>
      <w:r>
        <w:rPr>
          <w:rFonts w:ascii="Times New Roman"/>
          <w:b/>
          <w:i w:val="false"/>
          <w:color w:val="000000"/>
        </w:rPr>
        <w:t xml:space="preserve">социальной помощи и установления размеров социальной помощи 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Перечень категорий получателей, предельные размеры социальной помощи, сроки обращения за социальной помощью при наступлении трудной жизненной ситуации вследствие стихийного бедствия или пожара устанавливаются акиматом Иртышского района и утверждаются решением Иртышского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основаниями для отнесения граждан к категории нуждающихся при наступлении трудной жизненной ситуации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основания, предусмотренные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стихийного бедствия или пожара либо наличие социально значимого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среднедушевого дохода, не превышающего порога, установленного Иртышским районным маслихатом в кратном отношении к прожиточному минимуму.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Окончательный перечень оснований для отнесения граждан к категории нуждающихся и проведения обследований материально-бытового положения лица (семьи) утверждается Иртышским районным маслихатом.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Специальные комиссии при вынесении заключения о необходимости оказания социальной помощи руководствуются утвержденным Иртышским районным маслихатом </w:t>
      </w:r>
      <w:r>
        <w:rPr>
          <w:rFonts w:ascii="Times New Roman"/>
          <w:b w:val="false"/>
          <w:i w:val="false"/>
          <w:color w:val="000000"/>
          <w:sz w:val="28"/>
        </w:rPr>
        <w:t>перечнем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оснований для отнесения граждан к категории нуждающихся.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 памятным датам и праздничным дням размер социальной помощи для отдельно взятой категории получателей устанавливается в едином размере по согласованию с акиматом Павлодарской области.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 </w:t>
      </w:r>
    </w:p>
    <w:bookmarkEnd w:id="17"/>
    <w:bookmarkStart w:name="z2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социальной помощи 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Социальная помощь к памятным датам и праздничным дням оказывается по списку акимов сел и сельских округов либо иных организаций без истребования заявлений от получателей.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получения социальной помощи при наступлении трудной жизненной ситуации заявитель от себя или от имени семьи в уполномоченный орган или акиму села, сельского округа представляет заявление с приложением следующих документов: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регистрацию по постоянному месту жительства;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 составе лица (семьи)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доходах лица (членов семьи);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 и (или) документ, подтверждающий наступление трудной жизненной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номер лицевого счета в банках второго уровня или в организациях, имеющих соответствующую лицензию на осуществление отдельных видов банковских операций.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 представляются в подлинниках и копиях для сверки, после чего подлинники документов возвращаются заявителю.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поступлении заявления на оказание социальной помощи при наступлении трудной жизненной ситуации уполномоченный орган или аким села, сельского округа в течение одного рабочего дня направляет документы заявителя в участковую комиссию для проведения обследования материального положения лица (семьи).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обследования материального положения лица (семьи) в связи с наступлением трудной жизненной ситуации, подготавливает заключение участковой комиссии о нуждаемости лица (семьи) в социальной помощи по формам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 и направляет их в уполномоченный орган или акиму села, сельского округа.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села,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</w:p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недостаточности документов для оказания социальной помощи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Уполномоченный орган в течение одного рабочего дня со дня поступления документов от участковой комиссии или акима села,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указанных в пунктах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села, сельского округа. </w:t>
      </w:r>
    </w:p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Уполномоченный орган письменно уведомляет заявителя о принятом решении (в случае отказа - с указанием основания) в течение трех рабочих дней со дня принятия решения. 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Отказ в оказании социальной помощи осуществляется в следующих случаях: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(семьи), установленной по области величины прожиточного минимума.</w:t>
      </w:r>
    </w:p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Финансирование расходов на предоставление социальной помощи осуществляется в пределах средств, предусмотренных бюджетом Иртышского района на текущий финансовый год. </w:t>
      </w:r>
    </w:p>
    <w:bookmarkEnd w:id="31"/>
    <w:bookmarkStart w:name="z3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для прекращения и возврата предоставляемой социальной помощи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Социальная помощь прекращается в следующих случаях: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Иртышского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отсутствия движений по банковскому счету получателя более трех месяцев;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истечения срока действия документа, удостоверяющего личность;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выявления факта без вести пропавших лиц, находящихся в розыске, представляемых Генеральной прокуратурой Республики Казахстан, в том числе из Государственной базы данных "Физические лица";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поступления сведений об освобожденных и отстраненных опекунах (попечителях).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</w:p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Излишне выплаченные суммы подлежат возврату в добровольном или ином установленном законодательством Республики Казахстан порядке. </w:t>
      </w:r>
    </w:p>
    <w:bookmarkEnd w:id="34"/>
    <w:bookmarkStart w:name="z3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Заключительное положение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 или "Социальная помощь".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установления размеров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определения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нуждающихся и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Иртышского района</w:t>
            </w:r>
          </w:p>
        </w:tc>
      </w:tr>
    </w:tbl>
    <w:bookmarkStart w:name="z41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категорий получателей и предельный размер социальной помощи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Право на социальную помощь имеют следующие категории граждан: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участники и инвалиды Великой Отечественной войны (далее - ВОВ);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лица, приравненные по льготам и гарантиям к участникам ВОВ,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граждане, работавшие в период блокады в городе Ленинграде на предприятиях, в учреждениях и организациях города и награжденные медалью "За оборону Ленинграда" и знаком "Жителю блокадного Ленинграда";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бывшие несовершеннолетние узники концлагерей, гетто и других мест принудительного содержания, созданных фашистами и их союзниками в период второй мировой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принимавшие участие в ликвидации последствий катастрофы на Чернобыльской атомной электростанции в 1986 - 1987, 1988 - 1989 годах;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принимавшие участие в боевых действиях в Афганистане, а также на территории других государств, в которых велись боевые действия, семьи погибших (пропавших без вести) или умерших вследствие ранения, контузии, увечья, заболевания, полученных в период боевых действий в Афганистане;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другие категории лиц, приравненные по льготам и гарантиям к участникам войны,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супруга (супруг) погибших военнослужащих, не вступившие в повторный брак;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награжденные орденами и медалями бывшего Союза ССР за самоотверженный труд и безупречную воинскую службу в тылу в годы 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лица, проработавшие не менее шести месяцев в период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лица, достигшие пенсионного возраста,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достигшие пенсионного возраста, которым назначен минимальный размер пенсий, пособий и получающие пенсию при неполном стаже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 в возрасте восьмидесяти и более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инвалиды,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инвалиды первой и второй групп;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дети-инвалиды до восемнадцати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женщины (мужчины) - инвалиды, имеющие несовершеннолетних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семьи, обучающие на дому детей-инвалидов;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малообеспеченные многодетные матери, имеющие четырех и более несовершеннолетних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выпускники общеобразовательных школ из малообеспеченных семей и оставшиеся без попечения родителей, поступившие по гранту акима района в высшие учебные заведения;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малообеспеченные граждане,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безработные граждане, состоящие на учете в уполномоченном органе;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освободившиеся из мест лишения свободы;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граждане, попавшие в экстремальную ситуацию вследствие ущерба, причиненного им либо их имуществу стихийным бедствием или пожаром;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женщины со сроком беременности до двенадцати недель, своевременно вставшие на учет по беременности, на весь период беременности;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из числа получателей государственной адресной социальной помощи и получателей детских пособий на детей до восемнадцати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со среднедушевым доходом ниже прожиточного минимума, имеющие детей на искусственном вскармливании в возрасте до одного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граждане, имеющие социально-значимые заболевания,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страдающие онкологическими заболеваниями;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инфицированные вирусом иммунодефицита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страдающие различными формами туберкулеза.</w:t>
      </w:r>
    </w:p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Социальная помощь без учета доходов предоставляется: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единовременно для категорий, указанных 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Перечня, на капитальный ремонт жилья ко Дню Победы, на основании заявления, согласно сметы расходов и документов, подтверждающих статус получателя, но не более 324 месячных расчетных показателей (далее - МРП);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абзаце втором подпункта 9)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Перечня, на период прохождения трудовой реабилитации, в размере не более 30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абзаце третьем подпункта 9)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Перечня, в размере 5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абзаце четвертом подпункта 9)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Перечня, в размере до 60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абзаце шестом подпункта 9)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Перечня, на приобретение продуктивного крупного рогатого скота в размере до 70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абзаце шестом подпункта 9)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Перечня, на подготовку детей к школе в размере 5 МРП на одного ребенка;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абзаце втором и третьем подпункта 10)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Перечня, в размере 10 МРП;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ежемесячно для категорий, указанных 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Перечня, на основании сведений, представленных акимом села или сельского округа, на приобретение лекарств, в размере 1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Перечня, на возмещение жилищно-коммунальных услуг с месяца обращения, в размере 5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абзаце четвертом подпункта 10)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Перечня, на усиленное питание в период прохождения амбулаторного лечения, в размере 6 МРП в течение шести месяцев.</w:t>
      </w:r>
    </w:p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Социальная помощь с учетом доходов предоставляется лицам, у которых наличие среднедушевого дохода не превышает порога, установленной по области величины прожиточного минимума: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ежемесячно для категорий, указанных в абзаце седьмом подпункта 9)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Перечня, в размере 2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единовременно для категорий, указанных 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абзаце втором подпункта 9)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Перечня, на погребение граждан предпенсионного возраста (женщин старше пятидесяти семи лет, мужчин старше шестидесяти лет), состоявших на момент смерти на учете в уполномоченном органе в качестве безработного, в размере 15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абзаце пятом подпункта 9)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Перечня, в размере до 9 МРП, а также на возмещение затрат на проезд с постоянного места жительства для обследования и (или) консультации до села Иртышск и (или) города Павлодара и обратно, на основании направления, выданного медицинским учреждением, в соответствии с представленными проездными документами.</w:t>
      </w:r>
    </w:p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Ежеквартальная социальная помощь без учета доходов предоставляется для категорий, указанных в: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абзацах втором, третьем, четвертом, пятом подпункта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Перечня, в размере 3,6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абзаце втором подпункта 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Перечня, на возмещение жилищно-коммунальных услуг с месяца обращения в размере 3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абзаце пятом подпункта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Перечня, назначается и выплачивается с месяца обращения в размере 6 МРП.</w:t>
      </w:r>
    </w:p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Уполномоченный орган оказывает помощь лицам с доходом, не превышающим величину прожиточного минимума для категорий, указанных в подпункте 8)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, на основании трехстороннего договора на оказание образовательных услуг, подписанного акимом района, руководителем высшего учебного заведения и студентом (выплата производится один раз в полугодие по положительным результатам лабораторно-экзаменационной сессии), а также в период обучения в высших учебных заведениях предоставляется социальная помощь на проживание, питание и проезд к месту жительства ежемесячно в размере 10 МРП. </w:t>
      </w:r>
    </w:p>
    <w:bookmarkEnd w:id="4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