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f827" w14:textId="4cdf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26 декабря 2016 года № 36-10-6 "О бюджете Иртышского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27 сентября 2017 года № 80-18-6. Зарегистрировано Департаментом юстиции Павлодарской области 17 октября 2017 года № 5642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26 декабря 2016 года № 36-10-6 "О бюджете Иртышского района на 2017 - 2019 годы" (зарегистрировано в Реестре государственной регистрации нормативных правовых актов под № 5343, опубликовано 21 января 2017 года в газетах "Ертіс нұры" и "Иртыш")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"4 738 622" заменить цифрами "4 743 887";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"4 215 753" заменить цифрами "4 221 018";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"4 819 819" заменить цифрами "4 825 084";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"10 017" заменить цифрами "7 381";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80-18-6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36-10-6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3757"/>
        <w:gridCol w:w="1709"/>
        <w:gridCol w:w="3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4 221 018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4 221 018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4"/>
        <w:gridCol w:w="1184"/>
        <w:gridCol w:w="5447"/>
        <w:gridCol w:w="2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4 825 084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2 383 378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1 899 386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1 835 804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1 766 878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(или)строительство, реконструкция жилья коммунального жилищного фонда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